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10590" w:type="dxa"/>
        <w:jc w:val="center"/>
        <w:tblLayout w:type="fixed"/>
        <w:tblLook w:val="04A0" w:firstRow="1" w:lastRow="0" w:firstColumn="1" w:lastColumn="0" w:noHBand="0" w:noVBand="1"/>
      </w:tblPr>
      <w:tblGrid>
        <w:gridCol w:w="4964"/>
        <w:gridCol w:w="5626"/>
      </w:tblGrid>
      <w:tr w:rsidR="00371FD2" w14:paraId="47FB3763" w14:textId="77777777" w:rsidTr="00371FD2">
        <w:trPr>
          <w:trHeight w:val="994"/>
          <w:jc w:val="center"/>
        </w:trPr>
        <w:tc>
          <w:tcPr>
            <w:tcW w:w="4962" w:type="dxa"/>
            <w:hideMark/>
          </w:tcPr>
          <w:p w14:paraId="2C4470FE" w14:textId="77777777" w:rsidR="00371FD2" w:rsidRDefault="00371FD2">
            <w:pPr>
              <w:pStyle w:val="Heading1"/>
              <w:widowControl w:val="0"/>
              <w:spacing w:before="0" w:after="0" w:line="240" w:lineRule="auto"/>
              <w:ind w:left="0" w:firstLine="0"/>
              <w:rPr>
                <w:rFonts w:ascii="Times New Roman" w:hAnsi="Times New Roman"/>
                <w:b w:val="0"/>
                <w:color w:val="000000"/>
                <w:szCs w:val="24"/>
                <w:u w:val="none"/>
                <w:lang w:eastAsia="en-US"/>
              </w:rPr>
            </w:pPr>
            <w:bookmarkStart w:id="0" w:name="_GoBack"/>
            <w:bookmarkEnd w:id="0"/>
            <w:r>
              <w:rPr>
                <w:rFonts w:ascii="Times New Roman" w:hAnsi="Times New Roman"/>
                <w:b w:val="0"/>
                <w:color w:val="000000"/>
                <w:szCs w:val="24"/>
                <w:u w:val="none"/>
                <w:lang w:eastAsia="en-US"/>
              </w:rPr>
              <w:t>BỘ GIÁO DỤC VÀ ĐÀO TẠO</w:t>
            </w:r>
          </w:p>
          <w:p w14:paraId="58AF8342" w14:textId="77777777" w:rsidR="00371FD2" w:rsidRDefault="00371FD2">
            <w:pPr>
              <w:widowControl w:val="0"/>
              <w:ind w:left="183"/>
              <w:jc w:val="center"/>
              <w:rPr>
                <w:rFonts w:ascii="Times New Roman" w:hAnsi="Times New Roman"/>
                <w:b/>
                <w:color w:val="000000"/>
                <w:szCs w:val="24"/>
              </w:rPr>
            </w:pPr>
            <w:r>
              <w:rPr>
                <w:rFonts w:ascii="Times New Roman" w:hAnsi="Times New Roman"/>
                <w:b/>
                <w:color w:val="000000"/>
                <w:szCs w:val="24"/>
              </w:rPr>
              <w:t>TRƯỜNG ĐẠI HỌC SƯ PHẠM KỸ THUẬT</w:t>
            </w:r>
          </w:p>
          <w:p w14:paraId="604B63A6" w14:textId="77777777" w:rsidR="00371FD2" w:rsidRDefault="00371FD2">
            <w:pPr>
              <w:widowControl w:val="0"/>
              <w:jc w:val="center"/>
              <w:rPr>
                <w:rFonts w:ascii="Times New Roman" w:hAnsi="Times New Roman"/>
                <w:b/>
                <w:color w:val="000000"/>
                <w:szCs w:val="24"/>
              </w:rPr>
            </w:pPr>
            <w:r>
              <w:rPr>
                <w:rFonts w:ascii="VNI-Times" w:hAnsi="VNI-Times"/>
                <w:noProof/>
                <w:szCs w:val="20"/>
              </w:rPr>
              <mc:AlternateContent>
                <mc:Choice Requires="wps">
                  <w:drawing>
                    <wp:anchor distT="0" distB="0" distL="114300" distR="114300" simplePos="0" relativeHeight="251657216" behindDoc="0" locked="0" layoutInCell="1" allowOverlap="1" wp14:anchorId="6BC53A86" wp14:editId="08631D85">
                      <wp:simplePos x="0" y="0"/>
                      <wp:positionH relativeFrom="column">
                        <wp:posOffset>973455</wp:posOffset>
                      </wp:positionH>
                      <wp:positionV relativeFrom="paragraph">
                        <wp:posOffset>242570</wp:posOffset>
                      </wp:positionV>
                      <wp:extent cx="1199515" cy="0"/>
                      <wp:effectExtent l="11430" t="13970" r="8255" b="5080"/>
                      <wp:wrapNone/>
                      <wp:docPr id="2" name="Straight Arrow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19951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cid="http://schemas.microsoft.com/office/word/2016/wordml/cid"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type w14:anchorId="2A8538AC" id="_x0000_t32" coordsize="21600,21600" o:spt="32" o:oned="t" path="m,l21600,21600e" filled="f">
                      <v:path arrowok="t" fillok="f" o:connecttype="none"/>
                      <o:lock v:ext="edit" shapetype="t"/>
                    </v:shapetype>
                    <v:shape id="Straight Arrow Connector 2" o:spid="_x0000_s1026" type="#_x0000_t32" style="position:absolute;margin-left:76.65pt;margin-top:19.1pt;width:94.45pt;height:0;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"/>
                  </w:pict>
                </mc:Fallback>
              </mc:AlternateContent>
            </w:r>
            <w:r>
              <w:rPr>
                <w:rFonts w:ascii="Times New Roman" w:hAnsi="Times New Roman"/>
                <w:b/>
                <w:color w:val="000000"/>
                <w:szCs w:val="24"/>
              </w:rPr>
              <w:t>THÀNH PHỐ HỒ CHÍ MINH</w:t>
            </w:r>
          </w:p>
        </w:tc>
        <w:tc>
          <w:tcPr>
            <w:tcW w:w="5623" w:type="dxa"/>
            <w:hideMark/>
          </w:tcPr>
          <w:p w14:paraId="473ACDFE" w14:textId="77777777" w:rsidR="00371FD2" w:rsidRDefault="00371FD2">
            <w:pPr>
              <w:widowControl w:val="0"/>
              <w:jc w:val="center"/>
              <w:rPr>
                <w:rFonts w:ascii="Times New Roman" w:hAnsi="Times New Roman"/>
                <w:b/>
                <w:color w:val="000000"/>
                <w:szCs w:val="24"/>
              </w:rPr>
            </w:pPr>
            <w:r>
              <w:rPr>
                <w:rFonts w:ascii="Times New Roman" w:hAnsi="Times New Roman"/>
                <w:b/>
                <w:color w:val="000000"/>
                <w:szCs w:val="24"/>
              </w:rPr>
              <w:t xml:space="preserve">CỘNG HÒA XÃ HỘI CHỦ NGHĨA VIỆT </w:t>
            </w:r>
            <w:smartTag w:uri="urn:schemas-microsoft-com:office:smarttags" w:element="date">
              <w:r>
                <w:rPr>
                  <w:rFonts w:ascii="Times New Roman" w:hAnsi="Times New Roman"/>
                  <w:b/>
                  <w:color w:val="000000"/>
                  <w:szCs w:val="24"/>
                </w:rPr>
                <w:t>NAM</w:t>
              </w:r>
            </w:smartTag>
          </w:p>
          <w:p w14:paraId="35FD5853" w14:textId="77777777" w:rsidR="00371FD2" w:rsidRDefault="00371FD2">
            <w:pPr>
              <w:widowControl w:val="0"/>
              <w:jc w:val="center"/>
              <w:rPr>
                <w:rFonts w:ascii="Times New Roman" w:hAnsi="Times New Roman"/>
                <w:color w:val="000000"/>
                <w:sz w:val="26"/>
                <w:szCs w:val="26"/>
              </w:rPr>
            </w:pPr>
            <w:r>
              <w:rPr>
                <w:rFonts w:ascii="Times New Roman" w:hAnsi="Times New Roman"/>
                <w:b/>
                <w:color w:val="000000"/>
                <w:sz w:val="26"/>
                <w:szCs w:val="26"/>
              </w:rPr>
              <w:t>Độc lập – Tự do – Hạnh phúc</w:t>
            </w:r>
          </w:p>
          <w:p w14:paraId="533233D4" w14:textId="77777777" w:rsidR="00371FD2" w:rsidRDefault="00371FD2">
            <w:pPr>
              <w:pStyle w:val="Heading3"/>
              <w:widowControl w:val="0"/>
              <w:spacing w:before="0" w:after="0" w:line="240" w:lineRule="auto"/>
              <w:jc w:val="right"/>
              <w:rPr>
                <w:rFonts w:ascii="Times New Roman" w:hAnsi="Times New Roman"/>
                <w:color w:val="000000"/>
                <w:szCs w:val="24"/>
                <w:lang w:val="en-US" w:eastAsia="en-US"/>
              </w:rPr>
            </w:pPr>
            <w:r>
              <w:rPr>
                <w:noProof/>
                <w:lang w:val="en-US" w:eastAsia="en-US"/>
              </w:rPr>
              <mc:AlternateContent>
                <mc:Choice Requires="wps">
                  <w:drawing>
                    <wp:anchor distT="0" distB="0" distL="114300" distR="114300" simplePos="0" relativeHeight="251658240" behindDoc="0" locked="0" layoutInCell="1" allowOverlap="1" wp14:anchorId="5D702E16" wp14:editId="33A4F9BB">
                      <wp:simplePos x="0" y="0"/>
                      <wp:positionH relativeFrom="column">
                        <wp:posOffset>1127760</wp:posOffset>
                      </wp:positionH>
                      <wp:positionV relativeFrom="paragraph">
                        <wp:posOffset>96520</wp:posOffset>
                      </wp:positionV>
                      <wp:extent cx="1390015" cy="0"/>
                      <wp:effectExtent l="13335" t="10795" r="6350" b="8255"/>
                      <wp:wrapNone/>
                      <wp:docPr id="1" name="Straight Arrow Connector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39001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cid="http://schemas.microsoft.com/office/word/2016/wordml/cid"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639286FD" id="Straight Arrow Connector 1" o:spid="_x0000_s1026" type="#_x0000_t32" style="position:absolute;margin-left:88.8pt;margin-top:7.6pt;width:109.45pt;height:0;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"/>
                  </w:pict>
                </mc:Fallback>
              </mc:AlternateContent>
            </w:r>
            <w:r>
              <w:rPr>
                <w:rFonts w:ascii="Times New Roman" w:hAnsi="Times New Roman"/>
                <w:color w:val="000000"/>
                <w:szCs w:val="24"/>
                <w:lang w:val="en-US" w:eastAsia="en-US"/>
              </w:rPr>
              <w:t xml:space="preserve">          </w:t>
            </w:r>
          </w:p>
        </w:tc>
      </w:tr>
    </w:tbl>
    <w:p w14:paraId="0B88B5F9" w14:textId="77777777" w:rsidR="00371FD2" w:rsidRDefault="00371FD2" w:rsidP="00371FD2">
      <w:pPr>
        <w:widowControl w:val="0"/>
        <w:spacing w:before="60" w:after="60"/>
        <w:rPr>
          <w:rFonts w:ascii="Times New Roman" w:hAnsi="Times New Roman"/>
          <w:sz w:val="2"/>
          <w:szCs w:val="2"/>
        </w:rPr>
      </w:pPr>
    </w:p>
    <w:p w14:paraId="16B9BF3E" w14:textId="28DFB476" w:rsidR="0097023E" w:rsidRDefault="00371FD2" w:rsidP="00371FD2">
      <w:pPr>
        <w:pStyle w:val="StdText"/>
      </w:pPr>
      <w:r>
        <w:t xml:space="preserve">             Số:</w:t>
      </w:r>
      <w:r w:rsidR="0001040D">
        <w:t xml:space="preserve">         </w:t>
      </w:r>
      <w:r>
        <w:t xml:space="preserve"> /HĐ-ĐHSPKT</w:t>
      </w:r>
    </w:p>
    <w:p w14:paraId="6EEA6053" w14:textId="77777777" w:rsidR="00371FD2" w:rsidRDefault="00371FD2" w:rsidP="00371FD2">
      <w:pPr>
        <w:spacing w:before="120" w:after="120"/>
        <w:jc w:val="center"/>
        <w:rPr>
          <w:rFonts w:ascii="Times New Roman" w:hAnsi="Times New Roman"/>
          <w:b/>
          <w:sz w:val="32"/>
          <w:szCs w:val="32"/>
        </w:rPr>
      </w:pPr>
      <w:r>
        <w:rPr>
          <w:rFonts w:ascii="Times New Roman" w:hAnsi="Times New Roman"/>
          <w:b/>
          <w:sz w:val="32"/>
          <w:szCs w:val="32"/>
        </w:rPr>
        <w:t>HỢP ĐỒNG GIẢNG DẠY</w:t>
      </w:r>
    </w:p>
    <w:p w14:paraId="307E2FD6" w14:textId="77777777" w:rsidR="00371FD2" w:rsidRDefault="00371FD2" w:rsidP="00371FD2">
      <w:pPr>
        <w:widowControl w:val="0"/>
        <w:spacing w:before="60" w:after="60"/>
        <w:ind w:firstLine="567"/>
        <w:rPr>
          <w:rFonts w:ascii="Times New Roman" w:hAnsi="Times New Roman"/>
          <w:color w:val="000000"/>
          <w:sz w:val="26"/>
          <w:szCs w:val="26"/>
        </w:rPr>
      </w:pPr>
      <w:r>
        <w:rPr>
          <w:rFonts w:ascii="Times New Roman" w:hAnsi="Times New Roman"/>
          <w:color w:val="000000"/>
          <w:sz w:val="26"/>
          <w:szCs w:val="26"/>
        </w:rPr>
        <w:t>Căn cứ Bộ luật Dân sự nước Cộng hoà Xã hội Chủ nghĩa Việt Nam;</w:t>
      </w:r>
    </w:p>
    <w:p w14:paraId="73FDFCEE" w14:textId="77777777" w:rsidR="00371FD2" w:rsidRDefault="00371FD2" w:rsidP="00371FD2">
      <w:pPr>
        <w:widowControl w:val="0"/>
        <w:spacing w:before="60" w:after="60"/>
        <w:ind w:firstLine="567"/>
        <w:rPr>
          <w:rFonts w:ascii="Times New Roman" w:hAnsi="Times New Roman"/>
          <w:color w:val="000000"/>
          <w:sz w:val="26"/>
          <w:szCs w:val="26"/>
        </w:rPr>
      </w:pPr>
      <w:r>
        <w:rPr>
          <w:rFonts w:ascii="Times New Roman" w:hAnsi="Times New Roman"/>
          <w:color w:val="000000"/>
          <w:sz w:val="26"/>
          <w:szCs w:val="26"/>
        </w:rPr>
        <w:t>Căn cứ Thông tư số 44/2011/TT-BGDĐT ngày 10/10/2011 của Bộ trưởng Bộ Giáo dục và Đào tạo quy định về chế độ thỉnh giảng trong các cơ sở giáo dục,</w:t>
      </w:r>
    </w:p>
    <w:p w14:paraId="71DD2EA5" w14:textId="77777777" w:rsidR="00371FD2" w:rsidRDefault="00371FD2" w:rsidP="00371FD2">
      <w:pPr>
        <w:widowControl w:val="0"/>
        <w:spacing w:before="60" w:after="60"/>
        <w:ind w:firstLine="567"/>
        <w:rPr>
          <w:rFonts w:ascii="Times New Roman" w:hAnsi="Times New Roman"/>
          <w:color w:val="000000"/>
          <w:sz w:val="26"/>
          <w:szCs w:val="26"/>
        </w:rPr>
      </w:pPr>
      <w:r>
        <w:rPr>
          <w:rFonts w:ascii="Times New Roman" w:hAnsi="Times New Roman"/>
          <w:color w:val="000000"/>
          <w:sz w:val="26"/>
          <w:szCs w:val="26"/>
        </w:rPr>
        <w:t>Hôm nay, ngày 25 tháng 10 năm 2018, tại trường Đại học Sư phạm Kỹ thuật TP. Hồ Chí Minh, chúng tôi gồm:</w:t>
      </w:r>
    </w:p>
    <w:p w14:paraId="4D535744" w14:textId="77777777" w:rsidR="00371FD2" w:rsidRDefault="00371FD2" w:rsidP="00371FD2">
      <w:pPr>
        <w:widowControl w:val="0"/>
        <w:tabs>
          <w:tab w:val="left" w:pos="1985"/>
        </w:tabs>
        <w:spacing w:before="60" w:after="60"/>
        <w:rPr>
          <w:rFonts w:ascii="Times New Roman" w:hAnsi="Times New Roman"/>
          <w:b/>
          <w:color w:val="000000"/>
          <w:sz w:val="26"/>
          <w:szCs w:val="26"/>
        </w:rPr>
      </w:pPr>
      <w:r>
        <w:rPr>
          <w:rFonts w:ascii="Times New Roman" w:hAnsi="Times New Roman"/>
          <w:b/>
          <w:color w:val="000000"/>
          <w:sz w:val="26"/>
          <w:szCs w:val="26"/>
        </w:rPr>
        <w:t>Bên A</w:t>
      </w:r>
      <w:r>
        <w:rPr>
          <w:rFonts w:ascii="Times New Roman" w:hAnsi="Times New Roman"/>
          <w:b/>
          <w:color w:val="000000"/>
          <w:sz w:val="26"/>
          <w:szCs w:val="26"/>
        </w:rPr>
        <w:tab/>
      </w:r>
      <w:r>
        <w:rPr>
          <w:rFonts w:ascii="Times New Roman" w:hAnsi="Times New Roman"/>
          <w:color w:val="000000"/>
          <w:sz w:val="26"/>
          <w:szCs w:val="26"/>
        </w:rPr>
        <w:t xml:space="preserve">: </w:t>
      </w:r>
      <w:r>
        <w:rPr>
          <w:rFonts w:ascii="Times New Roman" w:hAnsi="Times New Roman"/>
          <w:b/>
          <w:color w:val="000000"/>
          <w:sz w:val="26"/>
          <w:szCs w:val="26"/>
        </w:rPr>
        <w:t>Trường Đại học Sư phạm Kỹ thuật Thành phố Hồ Chí Minh</w:t>
      </w:r>
    </w:p>
    <w:p w14:paraId="1147B821" w14:textId="77777777" w:rsidR="00371FD2" w:rsidRDefault="00371FD2" w:rsidP="00371FD2">
      <w:pPr>
        <w:widowControl w:val="0"/>
        <w:tabs>
          <w:tab w:val="left" w:pos="1985"/>
        </w:tabs>
        <w:spacing w:before="60" w:after="60"/>
        <w:rPr>
          <w:rFonts w:ascii="Times New Roman" w:hAnsi="Times New Roman"/>
          <w:b/>
          <w:color w:val="000000"/>
          <w:sz w:val="26"/>
          <w:szCs w:val="26"/>
        </w:rPr>
      </w:pPr>
      <w:r>
        <w:rPr>
          <w:rFonts w:ascii="Times New Roman" w:hAnsi="Times New Roman"/>
          <w:color w:val="000000"/>
          <w:sz w:val="26"/>
          <w:szCs w:val="26"/>
        </w:rPr>
        <w:t>Đại diện</w:t>
      </w:r>
      <w:r>
        <w:rPr>
          <w:rFonts w:ascii="Times New Roman" w:hAnsi="Times New Roman"/>
          <w:color w:val="000000"/>
          <w:sz w:val="26"/>
          <w:szCs w:val="26"/>
        </w:rPr>
        <w:tab/>
        <w:t xml:space="preserve">: ThS. Trương Vĩnh An </w:t>
      </w:r>
    </w:p>
    <w:p w14:paraId="076F7719" w14:textId="77777777" w:rsidR="00371FD2" w:rsidRDefault="00371FD2" w:rsidP="00371FD2">
      <w:pPr>
        <w:widowControl w:val="0"/>
        <w:tabs>
          <w:tab w:val="left" w:pos="1985"/>
        </w:tabs>
        <w:spacing w:before="60" w:after="60"/>
        <w:rPr>
          <w:rFonts w:ascii="Times New Roman" w:hAnsi="Times New Roman"/>
          <w:color w:val="000000"/>
          <w:sz w:val="26"/>
          <w:szCs w:val="26"/>
        </w:rPr>
      </w:pPr>
      <w:r>
        <w:rPr>
          <w:rFonts w:ascii="Times New Roman" w:hAnsi="Times New Roman"/>
          <w:caps/>
          <w:color w:val="000000"/>
          <w:sz w:val="26"/>
          <w:szCs w:val="26"/>
        </w:rPr>
        <w:t>c</w:t>
      </w:r>
      <w:r>
        <w:rPr>
          <w:rFonts w:ascii="Times New Roman" w:hAnsi="Times New Roman"/>
          <w:color w:val="000000"/>
          <w:sz w:val="26"/>
          <w:szCs w:val="26"/>
        </w:rPr>
        <w:t>hức vụ</w:t>
      </w:r>
      <w:r>
        <w:rPr>
          <w:rFonts w:ascii="Times New Roman" w:hAnsi="Times New Roman"/>
          <w:color w:val="000000"/>
          <w:sz w:val="26"/>
          <w:szCs w:val="26"/>
        </w:rPr>
        <w:tab/>
        <w:t>: Trưởng phòng Tổ chức – Hành chính</w:t>
      </w:r>
    </w:p>
    <w:p w14:paraId="5A38BAE5" w14:textId="77777777" w:rsidR="00371FD2" w:rsidRDefault="00371FD2" w:rsidP="00371FD2">
      <w:pPr>
        <w:widowControl w:val="0"/>
        <w:tabs>
          <w:tab w:val="left" w:pos="1985"/>
        </w:tabs>
        <w:spacing w:before="60" w:after="60"/>
        <w:rPr>
          <w:rFonts w:ascii="Times New Roman" w:hAnsi="Times New Roman"/>
          <w:color w:val="000000"/>
          <w:sz w:val="26"/>
          <w:szCs w:val="26"/>
        </w:rPr>
      </w:pPr>
      <w:r>
        <w:rPr>
          <w:rFonts w:ascii="Times New Roman" w:hAnsi="Times New Roman"/>
          <w:color w:val="000000"/>
          <w:sz w:val="26"/>
          <w:szCs w:val="26"/>
        </w:rPr>
        <w:t xml:space="preserve">Điện thoại </w:t>
      </w:r>
      <w:r>
        <w:rPr>
          <w:rFonts w:ascii="Times New Roman" w:hAnsi="Times New Roman"/>
          <w:color w:val="000000"/>
          <w:sz w:val="26"/>
          <w:szCs w:val="26"/>
        </w:rPr>
        <w:tab/>
        <w:t>: 028 37225142, 028 37221223 - 8111</w:t>
      </w:r>
    </w:p>
    <w:p w14:paraId="4D66C19A" w14:textId="77777777" w:rsidR="00371FD2" w:rsidRDefault="00371FD2" w:rsidP="00371FD2">
      <w:pPr>
        <w:widowControl w:val="0"/>
        <w:tabs>
          <w:tab w:val="left" w:pos="1985"/>
        </w:tabs>
        <w:spacing w:before="60" w:after="60"/>
        <w:rPr>
          <w:rFonts w:ascii="Times New Roman" w:hAnsi="Times New Roman"/>
          <w:sz w:val="26"/>
          <w:szCs w:val="26"/>
        </w:rPr>
      </w:pPr>
      <w:r>
        <w:rPr>
          <w:rFonts w:ascii="Times New Roman" w:hAnsi="Times New Roman"/>
          <w:color w:val="000000"/>
          <w:sz w:val="26"/>
          <w:szCs w:val="26"/>
        </w:rPr>
        <w:t>Số tài khoản</w:t>
      </w:r>
      <w:r>
        <w:rPr>
          <w:rFonts w:ascii="Times New Roman" w:hAnsi="Times New Roman"/>
          <w:color w:val="000000"/>
          <w:sz w:val="26"/>
          <w:szCs w:val="26"/>
        </w:rPr>
        <w:tab/>
        <w:t xml:space="preserve">: </w:t>
      </w:r>
      <w:r>
        <w:rPr>
          <w:rFonts w:ascii="Times New Roman" w:hAnsi="Times New Roman"/>
          <w:sz w:val="26"/>
          <w:szCs w:val="26"/>
        </w:rPr>
        <w:t>31410000247673 tại ngân hàng BIDV, CN Đông Sài Gòn</w:t>
      </w:r>
    </w:p>
    <w:p w14:paraId="7A1E05B0" w14:textId="77777777" w:rsidR="00371FD2" w:rsidRDefault="00371FD2" w:rsidP="00371FD2">
      <w:pPr>
        <w:widowControl w:val="0"/>
        <w:tabs>
          <w:tab w:val="left" w:pos="1985"/>
        </w:tabs>
        <w:spacing w:before="60" w:after="60"/>
        <w:rPr>
          <w:rFonts w:ascii="Times New Roman" w:hAnsi="Times New Roman"/>
          <w:color w:val="000000"/>
          <w:sz w:val="26"/>
          <w:szCs w:val="26"/>
        </w:rPr>
      </w:pPr>
      <w:r>
        <w:rPr>
          <w:rFonts w:ascii="Times New Roman" w:hAnsi="Times New Roman"/>
          <w:sz w:val="26"/>
          <w:szCs w:val="26"/>
        </w:rPr>
        <w:t>Mã số thuế</w:t>
      </w:r>
      <w:r>
        <w:rPr>
          <w:rFonts w:ascii="Times New Roman" w:hAnsi="Times New Roman"/>
          <w:sz w:val="26"/>
          <w:szCs w:val="26"/>
        </w:rPr>
        <w:tab/>
        <w:t>: 0302721706</w:t>
      </w:r>
    </w:p>
    <w:p w14:paraId="6CCD1B7C" w14:textId="77777777" w:rsidR="00371FD2" w:rsidRDefault="00371FD2" w:rsidP="00371FD2">
      <w:pPr>
        <w:widowControl w:val="0"/>
        <w:tabs>
          <w:tab w:val="left" w:pos="2268"/>
        </w:tabs>
        <w:spacing w:before="60" w:after="60"/>
        <w:rPr>
          <w:rFonts w:ascii="Times New Roman" w:hAnsi="Times New Roman"/>
          <w:color w:val="000000"/>
          <w:sz w:val="26"/>
          <w:szCs w:val="26"/>
        </w:rPr>
      </w:pPr>
      <w:r>
        <w:rPr>
          <w:rFonts w:ascii="Times New Roman" w:hAnsi="Times New Roman"/>
          <w:sz w:val="26"/>
          <w:szCs w:val="26"/>
        </w:rPr>
        <w:t>(Theo giấy Ủy quyền</w:t>
      </w:r>
      <w:r>
        <w:rPr>
          <w:rFonts w:ascii="Times New Roman" w:hAnsi="Times New Roman"/>
          <w:i/>
          <w:sz w:val="26"/>
          <w:szCs w:val="26"/>
        </w:rPr>
        <w:t xml:space="preserve"> </w:t>
      </w:r>
      <w:r>
        <w:rPr>
          <w:rFonts w:ascii="Times New Roman" w:hAnsi="Times New Roman"/>
          <w:sz w:val="26"/>
          <w:szCs w:val="26"/>
        </w:rPr>
        <w:t>số 51/GUQ–ĐHSPKT–TCHC ngày 31/01/2018 của Hiệu trưởng Trường Đại Học Sư phạm Kỹ thuật TP. Hồ Chí Minh)</w:t>
      </w:r>
    </w:p>
    <w:p w14:paraId="13A44947" w14:textId="77777777" w:rsidR="00371FD2" w:rsidRDefault="00371FD2" w:rsidP="00371FD2">
      <w:pPr>
        <w:pStyle w:val="SHeading"/>
        <w:tabs>
          <w:tab w:val="left" w:pos="2835"/>
        </w:tabs>
      </w:pPr>
      <w:r>
        <w:t xml:space="preserve">Bên B: </w:t>
      </w:r>
    </w:p>
    <w:p w14:paraId="1CD6A666" w14:textId="77777777" w:rsidR="00E509DA" w:rsidRDefault="00E509DA" w:rsidP="00E509DA">
      <w:pPr>
        <w:pStyle w:val="StdText"/>
        <w:tabs>
          <w:tab w:val="left" w:pos="2835"/>
        </w:tabs>
      </w:pPr>
      <w:bookmarkStart w:id="1" w:name="_Hlk532205615"/>
      <w:r>
        <w:t>Ông (bà)</w:t>
      </w:r>
      <w:r>
        <w:tab/>
        <w:t>: Tạ Minh Cường</w:t>
      </w:r>
    </w:p>
    <w:p w14:paraId="71BA4B94" w14:textId="77777777" w:rsidR="00E509DA" w:rsidRDefault="00E509DA" w:rsidP="00E509DA">
      <w:pPr>
        <w:pStyle w:val="StdText"/>
        <w:tabs>
          <w:tab w:val="left" w:pos="2835"/>
        </w:tabs>
      </w:pPr>
      <w:r>
        <w:t>Sinh ngày</w:t>
      </w:r>
      <w:r>
        <w:tab/>
        <w:t>: 07-01-1965</w:t>
      </w:r>
    </w:p>
    <w:p w14:paraId="12F25345" w14:textId="77777777" w:rsidR="00E509DA" w:rsidRDefault="00E509DA" w:rsidP="00E509DA">
      <w:pPr>
        <w:pStyle w:val="StdText"/>
        <w:tabs>
          <w:tab w:val="left" w:pos="2835"/>
        </w:tabs>
        <w:ind w:left="2835" w:hanging="2835"/>
      </w:pPr>
      <w:r>
        <w:t>Số CMND/ CCCD</w:t>
      </w:r>
      <w:r>
        <w:tab/>
        <w:t>: 024257826, ngày cấp 27/05/2004 , nơi cấp CA TP.HCM</w:t>
      </w:r>
    </w:p>
    <w:p w14:paraId="7571441F" w14:textId="77777777" w:rsidR="00E509DA" w:rsidRDefault="00E509DA" w:rsidP="00E509DA">
      <w:pPr>
        <w:pStyle w:val="StdText"/>
        <w:tabs>
          <w:tab w:val="left" w:pos="2835"/>
        </w:tabs>
        <w:ind w:left="2835" w:hanging="2835"/>
      </w:pPr>
      <w:r>
        <w:t>Học vị</w:t>
      </w:r>
      <w:r>
        <w:tab/>
        <w:t>: Thạc sĩ</w:t>
      </w:r>
    </w:p>
    <w:p w14:paraId="154F5319" w14:textId="77777777" w:rsidR="00E509DA" w:rsidRDefault="00E509DA" w:rsidP="00E509DA">
      <w:pPr>
        <w:pStyle w:val="StdText"/>
        <w:tabs>
          <w:tab w:val="left" w:pos="2835"/>
        </w:tabs>
        <w:ind w:left="2835" w:hanging="2835"/>
      </w:pPr>
      <w:r>
        <w:t>Chức danh</w:t>
      </w:r>
      <w:r>
        <w:tab/>
        <w:t>: Giảng viên</w:t>
      </w:r>
    </w:p>
    <w:p w14:paraId="1F33A70C" w14:textId="77777777" w:rsidR="00E509DA" w:rsidRDefault="00E509DA" w:rsidP="00E509DA">
      <w:pPr>
        <w:pStyle w:val="StdText"/>
        <w:tabs>
          <w:tab w:val="left" w:pos="2835"/>
        </w:tabs>
        <w:ind w:left="2880" w:hanging="2880"/>
      </w:pPr>
      <w:r>
        <w:t>Địa chỉ liên hệ</w:t>
      </w:r>
      <w:r>
        <w:tab/>
        <w:t xml:space="preserve">: 390 Hoàng Văn Thụ P.4 Tân Bình TP.HCM </w:t>
      </w:r>
    </w:p>
    <w:p w14:paraId="1B9C3D58" w14:textId="77777777" w:rsidR="00E509DA" w:rsidRDefault="00E509DA" w:rsidP="00E509DA">
      <w:pPr>
        <w:pStyle w:val="StdText"/>
        <w:tabs>
          <w:tab w:val="left" w:pos="2835"/>
        </w:tabs>
        <w:ind w:left="2880" w:hanging="2880"/>
      </w:pPr>
      <w:r>
        <w:t>Điện thoại</w:t>
      </w:r>
      <w:r>
        <w:tab/>
        <w:t>: 0903 043 765</w:t>
      </w:r>
    </w:p>
    <w:p w14:paraId="53EA2578" w14:textId="77777777" w:rsidR="00E509DA" w:rsidRDefault="00E509DA" w:rsidP="00E509DA">
      <w:pPr>
        <w:pStyle w:val="StdText"/>
        <w:tabs>
          <w:tab w:val="left" w:pos="2835"/>
        </w:tabs>
        <w:ind w:left="2880" w:hanging="2880"/>
      </w:pPr>
      <w:r>
        <w:t>Email</w:t>
      </w:r>
      <w:r>
        <w:tab/>
        <w:t>: taminhcuong@gmail.com</w:t>
      </w:r>
    </w:p>
    <w:p w14:paraId="58AC57E4" w14:textId="77777777" w:rsidR="00E509DA" w:rsidRDefault="00E509DA" w:rsidP="00E509DA">
      <w:pPr>
        <w:pStyle w:val="StdText"/>
        <w:tabs>
          <w:tab w:val="left" w:pos="2835"/>
        </w:tabs>
        <w:ind w:left="2880" w:hanging="2880"/>
      </w:pPr>
      <w:r>
        <w:t xml:space="preserve">Mã số thuế </w:t>
      </w:r>
      <w:r>
        <w:tab/>
        <w:t xml:space="preserve">: </w:t>
      </w:r>
    </w:p>
    <w:p w14:paraId="66B4A3DC" w14:textId="77777777" w:rsidR="00E509DA" w:rsidRDefault="00E509DA" w:rsidP="00E509DA">
      <w:pPr>
        <w:pStyle w:val="StdText"/>
        <w:tabs>
          <w:tab w:val="left" w:pos="2835"/>
        </w:tabs>
        <w:ind w:left="3600" w:hanging="3600"/>
      </w:pPr>
      <w:r>
        <w:t>Số tài khoản</w:t>
      </w:r>
      <w:r>
        <w:tab/>
        <w:t xml:space="preserve">: 1603205182517, tại ngân hàng Ngân hàng Agribank </w:t>
      </w:r>
    </w:p>
    <w:p w14:paraId="3AFF2D8D" w14:textId="77777777" w:rsidR="00E509DA" w:rsidRDefault="00E509DA" w:rsidP="00E509DA">
      <w:pPr>
        <w:pStyle w:val="StdText"/>
        <w:tabs>
          <w:tab w:val="left" w:pos="2835"/>
        </w:tabs>
        <w:ind w:left="3600" w:hanging="3600"/>
      </w:pPr>
      <w:r>
        <w:t>Chi nhánh ngân hàng</w:t>
      </w:r>
      <w:r>
        <w:tab/>
        <w:t>: chi nhánh Lý Thường Kiệt TP.HCM</w:t>
      </w:r>
    </w:p>
    <w:bookmarkEnd w:id="1"/>
    <w:p w14:paraId="3A0D6C9E" w14:textId="77777777" w:rsidR="00371FD2" w:rsidRDefault="00371FD2" w:rsidP="00371FD2">
      <w:pPr>
        <w:pStyle w:val="SHeading"/>
        <w:tabs>
          <w:tab w:val="left" w:pos="2835"/>
        </w:tabs>
      </w:pPr>
      <w:r>
        <w:t xml:space="preserve">Cùng ký kết hợp đồng giảng dạy với những điều khoản sau đây: </w:t>
      </w:r>
    </w:p>
    <w:p w14:paraId="300CC9D5" w14:textId="77777777" w:rsidR="00371FD2" w:rsidRDefault="00371FD2" w:rsidP="00371FD2">
      <w:pPr>
        <w:pStyle w:val="SHeading"/>
        <w:tabs>
          <w:tab w:val="left" w:pos="2835"/>
        </w:tabs>
      </w:pPr>
      <w:r>
        <w:t>Điều 1: Bên B nhận dạy cho bên A trong học kỳ I năm học 2018 - 2019</w:t>
      </w:r>
    </w:p>
    <w:tbl>
      <w:tblPr>
        <w:tblStyle w:val="TableGrid"/>
        <w:tblW w:w="0" w:type="auto"/>
        <w:tblLook w:val="04A0" w:firstRow="1" w:lastRow="0" w:firstColumn="1" w:lastColumn="0" w:noHBand="0" w:noVBand="1"/>
      </w:tblPr>
      <w:tblGrid>
        <w:gridCol w:w="740"/>
        <w:gridCol w:w="1699"/>
        <w:gridCol w:w="1953"/>
        <w:gridCol w:w="1300"/>
        <w:gridCol w:w="1500"/>
        <w:gridCol w:w="2380"/>
      </w:tblGrid>
      <w:tr w:rsidR="00371FD2" w:rsidRPr="00371FD2" w14:paraId="72C06403" w14:textId="77777777" w:rsidTr="00371FD2">
        <w:trPr>
          <w:trHeight w:val="945"/>
        </w:trPr>
        <w:tc>
          <w:tcPr>
            <w:tcW w:w="740" w:type="dxa"/>
            <w:noWrap/>
            <w:hideMark/>
          </w:tcPr>
          <w:p w14:paraId="75A7C173" w14:textId="77777777" w:rsidR="00371FD2" w:rsidRPr="00371FD2" w:rsidRDefault="00371FD2" w:rsidP="00371FD2">
            <w:pPr>
              <w:pStyle w:val="ChiTietHopDong"/>
              <w:rPr>
                <w:b/>
                <w:bCs/>
              </w:rPr>
            </w:pPr>
            <w:r w:rsidRPr="00371FD2">
              <w:rPr>
                <w:b/>
                <w:bCs/>
              </w:rPr>
              <w:t>TT</w:t>
            </w:r>
          </w:p>
        </w:tc>
        <w:tc>
          <w:tcPr>
            <w:tcW w:w="2400" w:type="dxa"/>
            <w:hideMark/>
          </w:tcPr>
          <w:p w14:paraId="3FB54726" w14:textId="77777777" w:rsidR="00371FD2" w:rsidRPr="00371FD2" w:rsidRDefault="00371FD2" w:rsidP="00371FD2">
            <w:pPr>
              <w:pStyle w:val="ChiTietHopDong"/>
              <w:rPr>
                <w:b/>
                <w:bCs/>
              </w:rPr>
            </w:pPr>
            <w:r w:rsidRPr="00371FD2">
              <w:rPr>
                <w:b/>
                <w:bCs/>
              </w:rPr>
              <w:t>Tên môn học</w:t>
            </w:r>
          </w:p>
        </w:tc>
        <w:tc>
          <w:tcPr>
            <w:tcW w:w="2400" w:type="dxa"/>
            <w:hideMark/>
          </w:tcPr>
          <w:p w14:paraId="287745B6" w14:textId="77777777" w:rsidR="00371FD2" w:rsidRPr="00371FD2" w:rsidRDefault="00371FD2" w:rsidP="00371FD2">
            <w:pPr>
              <w:pStyle w:val="ChiTietHopDong"/>
              <w:rPr>
                <w:b/>
                <w:bCs/>
              </w:rPr>
            </w:pPr>
            <w:r w:rsidRPr="00371FD2">
              <w:rPr>
                <w:b/>
                <w:bCs/>
              </w:rPr>
              <w:t>Lớp</w:t>
            </w:r>
          </w:p>
        </w:tc>
        <w:tc>
          <w:tcPr>
            <w:tcW w:w="1300" w:type="dxa"/>
            <w:hideMark/>
          </w:tcPr>
          <w:p w14:paraId="02BA26D8" w14:textId="77777777" w:rsidR="00371FD2" w:rsidRPr="00371FD2" w:rsidRDefault="00371FD2" w:rsidP="00371FD2">
            <w:pPr>
              <w:pStyle w:val="ChiTietHopDong"/>
              <w:rPr>
                <w:b/>
                <w:bCs/>
              </w:rPr>
            </w:pPr>
            <w:r w:rsidRPr="00371FD2">
              <w:rPr>
                <w:b/>
                <w:bCs/>
              </w:rPr>
              <w:t>Số tiết tạm tính</w:t>
            </w:r>
          </w:p>
        </w:tc>
        <w:tc>
          <w:tcPr>
            <w:tcW w:w="1500" w:type="dxa"/>
            <w:hideMark/>
          </w:tcPr>
          <w:p w14:paraId="3A70EA23" w14:textId="77777777" w:rsidR="00371FD2" w:rsidRPr="00371FD2" w:rsidRDefault="00371FD2" w:rsidP="00371FD2">
            <w:pPr>
              <w:pStyle w:val="ChiTietHopDong"/>
              <w:rPr>
                <w:b/>
                <w:bCs/>
              </w:rPr>
            </w:pPr>
            <w:r w:rsidRPr="00371FD2">
              <w:rPr>
                <w:b/>
                <w:bCs/>
              </w:rPr>
              <w:t>Đơn giá</w:t>
            </w:r>
            <w:r w:rsidRPr="00371FD2">
              <w:rPr>
                <w:b/>
                <w:bCs/>
              </w:rPr>
              <w:br/>
              <w:t>(Đồng/tiết)</w:t>
            </w:r>
          </w:p>
        </w:tc>
        <w:tc>
          <w:tcPr>
            <w:tcW w:w="2380" w:type="dxa"/>
            <w:noWrap/>
            <w:hideMark/>
          </w:tcPr>
          <w:p w14:paraId="18D30701" w14:textId="77777777" w:rsidR="00371FD2" w:rsidRPr="00371FD2" w:rsidRDefault="00371FD2" w:rsidP="00371FD2">
            <w:pPr>
              <w:pStyle w:val="ChiTietHopDong"/>
              <w:rPr>
                <w:b/>
                <w:bCs/>
              </w:rPr>
            </w:pPr>
            <w:r w:rsidRPr="00371FD2">
              <w:rPr>
                <w:b/>
                <w:bCs/>
              </w:rPr>
              <w:t>Thành tiền</w:t>
            </w:r>
          </w:p>
        </w:tc>
      </w:tr>
      <w:tr w:rsidR="00371FD2" w:rsidRPr="00371FD2" w14:paraId="7A570AAF" w14:textId="77777777" w:rsidTr="00371FD2">
        <w:trPr>
          <w:trHeight w:val="315"/>
        </w:trPr>
        <w:tc>
          <w:tcPr>
            <w:tcW w:w="740" w:type="dxa"/>
            <w:noWrap/>
            <w:hideMark/>
          </w:tcPr>
          <w:p w14:paraId="59C9BF33" w14:textId="77777777" w:rsidR="00371FD2" w:rsidRPr="00371FD2" w:rsidRDefault="00371FD2" w:rsidP="00371FD2">
            <w:pPr>
              <w:pStyle w:val="ChiTietHopDong"/>
            </w:pPr>
            <w:r w:rsidRPr="00371FD2">
              <w:t>1</w:t>
            </w:r>
          </w:p>
        </w:tc>
        <w:tc>
          <w:tcPr>
            <w:tcW w:w="2400" w:type="dxa"/>
            <w:hideMark/>
          </w:tcPr>
          <w:p w14:paraId="2BB8E7F6" w14:textId="77777777" w:rsidR="00371FD2" w:rsidRPr="00371FD2" w:rsidRDefault="00371FD2" w:rsidP="00371FD2">
            <w:pPr>
              <w:pStyle w:val="ChiTietHopDong"/>
            </w:pPr>
            <w:r w:rsidRPr="00371FD2">
              <w:t>Điện tử cơ bản</w:t>
            </w:r>
          </w:p>
        </w:tc>
        <w:tc>
          <w:tcPr>
            <w:tcW w:w="2400" w:type="dxa"/>
            <w:hideMark/>
          </w:tcPr>
          <w:p w14:paraId="6FA79970" w14:textId="77777777" w:rsidR="00371FD2" w:rsidRPr="00371FD2" w:rsidRDefault="00371FD2" w:rsidP="00371FD2">
            <w:pPr>
              <w:pStyle w:val="ChiTietHopDong"/>
            </w:pPr>
            <w:r w:rsidRPr="00371FD2">
              <w:t>18642LTT2</w:t>
            </w:r>
          </w:p>
        </w:tc>
        <w:tc>
          <w:tcPr>
            <w:tcW w:w="1300" w:type="dxa"/>
            <w:noWrap/>
            <w:hideMark/>
          </w:tcPr>
          <w:p w14:paraId="0BB64C0F" w14:textId="77777777" w:rsidR="00371FD2" w:rsidRPr="00371FD2" w:rsidRDefault="00371FD2" w:rsidP="00371FD2">
            <w:pPr>
              <w:pStyle w:val="ChiTietHopDong"/>
            </w:pPr>
            <w:r w:rsidRPr="00371FD2">
              <w:t>60.00</w:t>
            </w:r>
          </w:p>
        </w:tc>
        <w:tc>
          <w:tcPr>
            <w:tcW w:w="1500" w:type="dxa"/>
            <w:noWrap/>
            <w:hideMark/>
          </w:tcPr>
          <w:p w14:paraId="6B90A45A" w14:textId="77777777" w:rsidR="00371FD2" w:rsidRPr="00371FD2" w:rsidRDefault="00371FD2" w:rsidP="00371FD2">
            <w:pPr>
              <w:pStyle w:val="ChiTietHopDong"/>
            </w:pPr>
            <w:r w:rsidRPr="00371FD2">
              <w:t>75,000</w:t>
            </w:r>
          </w:p>
        </w:tc>
        <w:tc>
          <w:tcPr>
            <w:tcW w:w="2380" w:type="dxa"/>
            <w:noWrap/>
            <w:hideMark/>
          </w:tcPr>
          <w:p w14:paraId="26FE06C9" w14:textId="77777777" w:rsidR="00371FD2" w:rsidRPr="00371FD2" w:rsidRDefault="00371FD2" w:rsidP="00371FD2">
            <w:pPr>
              <w:pStyle w:val="ChiTietHopDong"/>
            </w:pPr>
            <w:r w:rsidRPr="00371FD2">
              <w:t>4,500,000</w:t>
            </w:r>
          </w:p>
        </w:tc>
      </w:tr>
    </w:tbl>
    <w:p w14:paraId="7841C838" w14:textId="77777777" w:rsidR="00371FD2" w:rsidRDefault="00371FD2" w:rsidP="00371FD2">
      <w:pPr>
        <w:pStyle w:val="SHeading"/>
      </w:pPr>
      <w:r>
        <w:t>Tổng cộng: 4.500.000 đồng.</w:t>
      </w:r>
    </w:p>
    <w:p w14:paraId="0EAAF4DF" w14:textId="77777777" w:rsidR="00371FD2" w:rsidRDefault="00371FD2" w:rsidP="00371FD2">
      <w:pPr>
        <w:pStyle w:val="SHeading"/>
      </w:pPr>
      <w:r>
        <w:t>Bằng chữ: Bốn triệu năm trăm nghìn đồng.</w:t>
      </w:r>
    </w:p>
    <w:p w14:paraId="4F80D179" w14:textId="77777777" w:rsidR="00371FD2" w:rsidRDefault="00371FD2" w:rsidP="00371FD2">
      <w:pPr>
        <w:widowControl w:val="0"/>
        <w:spacing w:before="60" w:after="60"/>
        <w:rPr>
          <w:rFonts w:ascii="Times New Roman" w:hAnsi="Times New Roman"/>
          <w:color w:val="000000"/>
          <w:sz w:val="26"/>
          <w:szCs w:val="26"/>
        </w:rPr>
      </w:pPr>
      <w:r>
        <w:rPr>
          <w:rFonts w:ascii="Times New Roman" w:hAnsi="Times New Roman"/>
          <w:b/>
          <w:color w:val="000000"/>
          <w:sz w:val="26"/>
          <w:szCs w:val="26"/>
        </w:rPr>
        <w:t>Điều 2</w:t>
      </w:r>
      <w:r>
        <w:rPr>
          <w:rFonts w:ascii="Times New Roman" w:hAnsi="Times New Roman"/>
          <w:b/>
          <w:caps/>
          <w:color w:val="000000"/>
          <w:sz w:val="26"/>
          <w:szCs w:val="26"/>
        </w:rPr>
        <w:t xml:space="preserve">: </w:t>
      </w:r>
      <w:r>
        <w:rPr>
          <w:rFonts w:ascii="Times New Roman" w:hAnsi="Times New Roman"/>
          <w:b/>
          <w:color w:val="000000"/>
          <w:sz w:val="26"/>
          <w:szCs w:val="26"/>
        </w:rPr>
        <w:t>Trách nhiệm của Bên A</w:t>
      </w:r>
    </w:p>
    <w:p w14:paraId="1BF0ED38" w14:textId="77777777" w:rsidR="00371FD2" w:rsidRDefault="00371FD2" w:rsidP="00371FD2">
      <w:pPr>
        <w:pStyle w:val="BodyText"/>
        <w:numPr>
          <w:ilvl w:val="0"/>
          <w:numId w:val="1"/>
        </w:numPr>
        <w:spacing w:before="60" w:after="60" w:line="240" w:lineRule="auto"/>
        <w:rPr>
          <w:rFonts w:ascii="Times New Roman" w:hAnsi="Times New Roman"/>
          <w:i w:val="0"/>
          <w:color w:val="000000"/>
          <w:sz w:val="26"/>
          <w:szCs w:val="26"/>
        </w:rPr>
      </w:pPr>
      <w:r>
        <w:rPr>
          <w:rFonts w:ascii="Times New Roman" w:hAnsi="Times New Roman"/>
          <w:i w:val="0"/>
          <w:color w:val="000000"/>
          <w:sz w:val="26"/>
          <w:szCs w:val="26"/>
        </w:rPr>
        <w:t>Cung cấp cho Bên B những điều cần thiết để giảng dạy: Chương trình môn học, danh sách sinh viên, thời khoá biểu của lớp dạy, trước ngày giảng dạy ít nhất 01 tuần.</w:t>
      </w:r>
    </w:p>
    <w:p w14:paraId="04C94428" w14:textId="77777777" w:rsidR="00371FD2" w:rsidRDefault="00371FD2" w:rsidP="00371FD2">
      <w:pPr>
        <w:pStyle w:val="BodyText"/>
        <w:numPr>
          <w:ilvl w:val="0"/>
          <w:numId w:val="1"/>
        </w:numPr>
        <w:spacing w:before="60" w:after="60" w:line="240" w:lineRule="auto"/>
        <w:rPr>
          <w:rFonts w:ascii="Times New Roman" w:hAnsi="Times New Roman"/>
          <w:i w:val="0"/>
          <w:color w:val="000000"/>
          <w:sz w:val="26"/>
          <w:szCs w:val="26"/>
        </w:rPr>
      </w:pPr>
      <w:r>
        <w:rPr>
          <w:rFonts w:ascii="Times New Roman" w:hAnsi="Times New Roman"/>
          <w:i w:val="0"/>
          <w:color w:val="000000"/>
          <w:sz w:val="26"/>
          <w:szCs w:val="26"/>
        </w:rPr>
        <w:t>Giao bài thi cho Bên B chấm, chậm nhất là 02 ngày sau khi thi xong.</w:t>
      </w:r>
    </w:p>
    <w:p w14:paraId="38485898" w14:textId="77777777" w:rsidR="00371FD2" w:rsidRDefault="00371FD2" w:rsidP="00371FD2">
      <w:pPr>
        <w:pStyle w:val="BodyText"/>
        <w:numPr>
          <w:ilvl w:val="0"/>
          <w:numId w:val="1"/>
        </w:numPr>
        <w:spacing w:before="60" w:after="60" w:line="240" w:lineRule="auto"/>
        <w:rPr>
          <w:rFonts w:ascii="Times New Roman" w:hAnsi="Times New Roman"/>
          <w:i w:val="0"/>
          <w:color w:val="000000"/>
          <w:sz w:val="26"/>
          <w:szCs w:val="26"/>
        </w:rPr>
      </w:pPr>
      <w:r>
        <w:rPr>
          <w:rFonts w:ascii="Times New Roman" w:hAnsi="Times New Roman"/>
          <w:i w:val="0"/>
          <w:color w:val="000000"/>
          <w:sz w:val="26"/>
          <w:szCs w:val="26"/>
        </w:rPr>
        <w:lastRenderedPageBreak/>
        <w:t>Thời gian thanh toán tiền thù lao giảng dạy (coi thi, chấm thi - nếu có): Theo quy định của Trường.</w:t>
      </w:r>
    </w:p>
    <w:p w14:paraId="4A7BA38C" w14:textId="77777777" w:rsidR="00371FD2" w:rsidRDefault="00371FD2" w:rsidP="00371FD2">
      <w:pPr>
        <w:widowControl w:val="0"/>
        <w:spacing w:before="60" w:after="60"/>
        <w:rPr>
          <w:rFonts w:ascii="Times New Roman" w:hAnsi="Times New Roman"/>
          <w:b/>
          <w:color w:val="000000"/>
          <w:sz w:val="26"/>
          <w:szCs w:val="26"/>
        </w:rPr>
      </w:pPr>
      <w:r>
        <w:rPr>
          <w:rFonts w:ascii="Times New Roman" w:hAnsi="Times New Roman"/>
          <w:b/>
          <w:color w:val="000000"/>
          <w:sz w:val="26"/>
          <w:szCs w:val="26"/>
        </w:rPr>
        <w:t xml:space="preserve"> Điều 3: Trách nhiệm của Bên B</w:t>
      </w:r>
    </w:p>
    <w:p w14:paraId="043E1405" w14:textId="77777777" w:rsidR="00371FD2" w:rsidRDefault="00371FD2" w:rsidP="00371FD2">
      <w:pPr>
        <w:pStyle w:val="BodyText"/>
        <w:numPr>
          <w:ilvl w:val="0"/>
          <w:numId w:val="2"/>
        </w:numPr>
        <w:spacing w:before="60" w:after="60" w:line="240" w:lineRule="auto"/>
        <w:rPr>
          <w:rFonts w:ascii="Times New Roman" w:hAnsi="Times New Roman"/>
          <w:i w:val="0"/>
          <w:color w:val="000000"/>
          <w:sz w:val="26"/>
          <w:szCs w:val="26"/>
        </w:rPr>
      </w:pPr>
      <w:r>
        <w:rPr>
          <w:rFonts w:ascii="Times New Roman" w:hAnsi="Times New Roman"/>
          <w:i w:val="0"/>
          <w:color w:val="000000"/>
          <w:sz w:val="26"/>
          <w:szCs w:val="26"/>
        </w:rPr>
        <w:t xml:space="preserve">Thực hiện nhiệm vụ của nhà giáo theo quy định của pháp luật về giáo dục và các quy định của pháp luật có liên quan đến hợp đồng thỉnh giảng. </w:t>
      </w:r>
    </w:p>
    <w:p w14:paraId="5C92B558" w14:textId="77777777" w:rsidR="00371FD2" w:rsidRDefault="00371FD2" w:rsidP="00371FD2">
      <w:pPr>
        <w:pStyle w:val="BodyText"/>
        <w:numPr>
          <w:ilvl w:val="0"/>
          <w:numId w:val="2"/>
        </w:numPr>
        <w:spacing w:before="60" w:after="60" w:line="240" w:lineRule="auto"/>
        <w:rPr>
          <w:rFonts w:ascii="Times New Roman" w:hAnsi="Times New Roman"/>
          <w:i w:val="0"/>
          <w:color w:val="000000"/>
          <w:sz w:val="26"/>
          <w:szCs w:val="26"/>
        </w:rPr>
      </w:pPr>
      <w:r>
        <w:rPr>
          <w:rFonts w:ascii="Times New Roman" w:hAnsi="Times New Roman"/>
          <w:i w:val="0"/>
          <w:color w:val="000000"/>
          <w:sz w:val="26"/>
          <w:szCs w:val="26"/>
        </w:rPr>
        <w:t>Bảo đảm hoàn thành nhiệm vụ tại cơ quan, tổ chức nơi mình công tác; đưa kế hoạch thỉnh giảng vào chương trình công tác; phải báo cáo người đứng đầu cơ quan, tổ chức nơi mình công tác trước khi giao kết và sau khi chấm dứt hợp đồng thỉnh giảng.</w:t>
      </w:r>
    </w:p>
    <w:p w14:paraId="0343CD49" w14:textId="77777777" w:rsidR="00371FD2" w:rsidRDefault="00371FD2" w:rsidP="00371FD2">
      <w:pPr>
        <w:pStyle w:val="BodyText"/>
        <w:numPr>
          <w:ilvl w:val="0"/>
          <w:numId w:val="2"/>
        </w:numPr>
        <w:spacing w:before="60" w:after="60" w:line="240" w:lineRule="auto"/>
        <w:rPr>
          <w:rFonts w:ascii="Times New Roman" w:hAnsi="Times New Roman"/>
          <w:i w:val="0"/>
          <w:color w:val="000000"/>
          <w:sz w:val="26"/>
          <w:szCs w:val="26"/>
        </w:rPr>
      </w:pPr>
      <w:r>
        <w:rPr>
          <w:rFonts w:ascii="Times New Roman" w:hAnsi="Times New Roman"/>
          <w:i w:val="0"/>
          <w:color w:val="000000"/>
          <w:sz w:val="26"/>
          <w:szCs w:val="26"/>
        </w:rPr>
        <w:t>Sau khi ký hợp đồng, Bên B làm việc với Bộ môn hoặc Khoa, Trung tâm để nhận lớp, thời khoá biểu, danh sách sinh viên, chương trình và những vấn đề khác liên quan đến nội dung môn học.</w:t>
      </w:r>
    </w:p>
    <w:p w14:paraId="5B27149A" w14:textId="77777777" w:rsidR="00371FD2" w:rsidRDefault="00371FD2" w:rsidP="00371FD2">
      <w:pPr>
        <w:pStyle w:val="BodyText"/>
        <w:numPr>
          <w:ilvl w:val="0"/>
          <w:numId w:val="2"/>
        </w:numPr>
        <w:spacing w:before="60" w:after="60" w:line="240" w:lineRule="auto"/>
        <w:rPr>
          <w:rFonts w:ascii="Times New Roman" w:hAnsi="Times New Roman"/>
          <w:color w:val="000000"/>
          <w:sz w:val="26"/>
          <w:szCs w:val="26"/>
        </w:rPr>
      </w:pPr>
      <w:r>
        <w:rPr>
          <w:rFonts w:ascii="Times New Roman" w:hAnsi="Times New Roman"/>
          <w:i w:val="0"/>
          <w:color w:val="000000"/>
          <w:sz w:val="26"/>
          <w:szCs w:val="26"/>
        </w:rPr>
        <w:t xml:space="preserve">Đảm bảo tốt việc giảng dạy theo quy định đúng với nội dung môn học, lịch trình giảng dạy và thời khoá biểu. Trường hợp đặc biệt không thể lên lớp giảng dạy hoặc nhờ người dạy thay (phải là người do bộ môn quản lý) thì báo cho Khoa (Bộ môn). Nếu nghỉ thì </w:t>
      </w:r>
      <w:r>
        <w:rPr>
          <w:rFonts w:ascii="Times New Roman" w:hAnsi="Times New Roman"/>
          <w:color w:val="000000"/>
          <w:sz w:val="26"/>
          <w:szCs w:val="26"/>
        </w:rPr>
        <w:t>phải thông báo cho sinh viên biết trước và phải có kế hoạch dạy bù theo quy định.</w:t>
      </w:r>
    </w:p>
    <w:p w14:paraId="054E42CD" w14:textId="77777777" w:rsidR="00371FD2" w:rsidRDefault="00371FD2" w:rsidP="00371FD2">
      <w:pPr>
        <w:pStyle w:val="BodyText"/>
        <w:numPr>
          <w:ilvl w:val="0"/>
          <w:numId w:val="2"/>
        </w:numPr>
        <w:spacing w:before="60" w:after="60" w:line="240" w:lineRule="auto"/>
        <w:rPr>
          <w:rFonts w:ascii="Times New Roman" w:hAnsi="Times New Roman"/>
          <w:i w:val="0"/>
          <w:color w:val="000000"/>
          <w:sz w:val="26"/>
          <w:szCs w:val="26"/>
        </w:rPr>
      </w:pPr>
      <w:r>
        <w:rPr>
          <w:rFonts w:ascii="Times New Roman" w:hAnsi="Times New Roman"/>
          <w:i w:val="0"/>
          <w:color w:val="000000"/>
          <w:sz w:val="26"/>
          <w:szCs w:val="26"/>
        </w:rPr>
        <w:t>Trước khi kết thúc lớp 01 tuần, nộp cho Khoa đề thi kèm đáp án (nếu Bộ môn hoặc nhóm môn học yêu cầu).</w:t>
      </w:r>
    </w:p>
    <w:p w14:paraId="26655757" w14:textId="77777777" w:rsidR="00371FD2" w:rsidRDefault="00371FD2" w:rsidP="00371FD2">
      <w:pPr>
        <w:pStyle w:val="BodyText"/>
        <w:numPr>
          <w:ilvl w:val="0"/>
          <w:numId w:val="2"/>
        </w:numPr>
        <w:spacing w:before="60" w:after="60" w:line="240" w:lineRule="auto"/>
        <w:rPr>
          <w:rFonts w:ascii="Times New Roman" w:hAnsi="Times New Roman"/>
          <w:i w:val="0"/>
          <w:color w:val="000000"/>
          <w:sz w:val="26"/>
          <w:szCs w:val="26"/>
        </w:rPr>
      </w:pPr>
      <w:r>
        <w:rPr>
          <w:rFonts w:ascii="Times New Roman" w:hAnsi="Times New Roman"/>
          <w:i w:val="0"/>
          <w:color w:val="000000"/>
          <w:sz w:val="26"/>
          <w:szCs w:val="26"/>
        </w:rPr>
        <w:t>Chấm và giao bài thi cho Bộ môn, Khoa chậm nhất 07 ngày kể từ khi nhận được bài thi.</w:t>
      </w:r>
    </w:p>
    <w:p w14:paraId="18D4662C" w14:textId="77777777" w:rsidR="00371FD2" w:rsidRDefault="00371FD2" w:rsidP="00371FD2">
      <w:pPr>
        <w:widowControl w:val="0"/>
        <w:numPr>
          <w:ilvl w:val="0"/>
          <w:numId w:val="2"/>
        </w:numPr>
        <w:tabs>
          <w:tab w:val="left" w:pos="851"/>
        </w:tabs>
        <w:spacing w:before="60" w:after="60"/>
        <w:jc w:val="both"/>
        <w:rPr>
          <w:rFonts w:ascii="Times New Roman" w:hAnsi="Times New Roman"/>
          <w:color w:val="000000"/>
          <w:sz w:val="26"/>
          <w:szCs w:val="26"/>
        </w:rPr>
      </w:pPr>
      <w:r>
        <w:rPr>
          <w:rFonts w:ascii="Times New Roman" w:hAnsi="Times New Roman"/>
          <w:color w:val="000000"/>
          <w:sz w:val="26"/>
          <w:szCs w:val="26"/>
        </w:rPr>
        <w:t>Tham gia sinh hoạt với Bộ môn, Khoa khi có yêu cầu.</w:t>
      </w:r>
    </w:p>
    <w:p w14:paraId="276056FD" w14:textId="77777777" w:rsidR="00371FD2" w:rsidRDefault="00371FD2" w:rsidP="00371FD2">
      <w:pPr>
        <w:widowControl w:val="0"/>
        <w:spacing w:before="60" w:after="60"/>
        <w:rPr>
          <w:rFonts w:ascii="Times New Roman" w:hAnsi="Times New Roman"/>
          <w:b/>
          <w:color w:val="000000"/>
          <w:sz w:val="26"/>
          <w:szCs w:val="26"/>
        </w:rPr>
      </w:pPr>
      <w:r>
        <w:rPr>
          <w:rFonts w:ascii="Times New Roman" w:hAnsi="Times New Roman"/>
          <w:b/>
          <w:color w:val="000000"/>
          <w:sz w:val="26"/>
          <w:szCs w:val="26"/>
        </w:rPr>
        <w:t>Điều 4: Điều khoản chung về hợp đồng</w:t>
      </w:r>
    </w:p>
    <w:p w14:paraId="35F5F9CF" w14:textId="77777777" w:rsidR="00371FD2" w:rsidRDefault="00371FD2" w:rsidP="00371FD2">
      <w:pPr>
        <w:widowControl w:val="0"/>
        <w:numPr>
          <w:ilvl w:val="0"/>
          <w:numId w:val="3"/>
        </w:numPr>
        <w:tabs>
          <w:tab w:val="left" w:pos="851"/>
        </w:tabs>
        <w:spacing w:before="60" w:after="60"/>
        <w:jc w:val="both"/>
        <w:rPr>
          <w:rFonts w:ascii="Times New Roman" w:hAnsi="Times New Roman"/>
          <w:color w:val="000000"/>
          <w:sz w:val="26"/>
          <w:szCs w:val="26"/>
        </w:rPr>
      </w:pPr>
      <w:r>
        <w:rPr>
          <w:rFonts w:ascii="Times New Roman" w:hAnsi="Times New Roman"/>
          <w:color w:val="000000"/>
          <w:sz w:val="26"/>
          <w:szCs w:val="26"/>
        </w:rPr>
        <w:t>Thời gian thực hiện hợp đồng: Từ ngày 25/10/2018 đến ngày 31/01/2019</w:t>
      </w:r>
    </w:p>
    <w:p w14:paraId="387D4222" w14:textId="77777777" w:rsidR="00371FD2" w:rsidRDefault="00371FD2" w:rsidP="00371FD2">
      <w:pPr>
        <w:widowControl w:val="0"/>
        <w:numPr>
          <w:ilvl w:val="0"/>
          <w:numId w:val="3"/>
        </w:numPr>
        <w:tabs>
          <w:tab w:val="left" w:pos="851"/>
        </w:tabs>
        <w:spacing w:before="60" w:after="60"/>
        <w:jc w:val="both"/>
        <w:rPr>
          <w:rFonts w:ascii="Times New Roman" w:hAnsi="Times New Roman"/>
          <w:color w:val="000000"/>
          <w:sz w:val="26"/>
          <w:szCs w:val="26"/>
        </w:rPr>
      </w:pPr>
      <w:r>
        <w:rPr>
          <w:rFonts w:ascii="Times New Roman" w:hAnsi="Times New Roman"/>
          <w:color w:val="000000"/>
          <w:sz w:val="26"/>
          <w:szCs w:val="26"/>
        </w:rPr>
        <w:t>Phương thức thanh toán: Chuyển khoản.</w:t>
      </w:r>
    </w:p>
    <w:p w14:paraId="385ED437" w14:textId="77777777" w:rsidR="00371FD2" w:rsidRDefault="00371FD2" w:rsidP="00371FD2">
      <w:pPr>
        <w:widowControl w:val="0"/>
        <w:spacing w:before="60" w:after="60"/>
        <w:rPr>
          <w:rFonts w:ascii="Times New Roman" w:hAnsi="Times New Roman"/>
          <w:b/>
          <w:color w:val="000000"/>
          <w:sz w:val="26"/>
          <w:szCs w:val="26"/>
        </w:rPr>
      </w:pPr>
      <w:r>
        <w:rPr>
          <w:rFonts w:ascii="Times New Roman" w:hAnsi="Times New Roman"/>
          <w:b/>
          <w:color w:val="000000"/>
          <w:sz w:val="26"/>
          <w:szCs w:val="26"/>
        </w:rPr>
        <w:t>Điều 5: Điều khoản thi hành</w:t>
      </w:r>
    </w:p>
    <w:p w14:paraId="29000EDC" w14:textId="77777777" w:rsidR="00371FD2" w:rsidRDefault="00371FD2" w:rsidP="00371FD2">
      <w:pPr>
        <w:pStyle w:val="BodyText"/>
        <w:numPr>
          <w:ilvl w:val="0"/>
          <w:numId w:val="4"/>
        </w:numPr>
        <w:spacing w:before="60" w:after="60" w:line="240" w:lineRule="auto"/>
        <w:rPr>
          <w:rFonts w:ascii="Times New Roman" w:hAnsi="Times New Roman"/>
          <w:i w:val="0"/>
          <w:color w:val="000000"/>
          <w:sz w:val="26"/>
          <w:szCs w:val="26"/>
        </w:rPr>
      </w:pPr>
      <w:r>
        <w:rPr>
          <w:rFonts w:ascii="Times New Roman" w:hAnsi="Times New Roman"/>
          <w:i w:val="0"/>
          <w:color w:val="000000"/>
          <w:sz w:val="26"/>
          <w:szCs w:val="26"/>
        </w:rPr>
        <w:t>Hai bên cam kết thực hiện đúng nghĩa vụ của mình đã nêu trong hợp đồng. Trường hợp bên nào vì lý do bất khả kháng buộc phải thay đổi hợp đồng cần thông báo trước cho bên kia ít nhất 02 tuần.</w:t>
      </w:r>
    </w:p>
    <w:p w14:paraId="0246CF57" w14:textId="77777777" w:rsidR="00371FD2" w:rsidRDefault="00371FD2" w:rsidP="00371FD2">
      <w:pPr>
        <w:widowControl w:val="0"/>
        <w:numPr>
          <w:ilvl w:val="0"/>
          <w:numId w:val="4"/>
        </w:numPr>
        <w:tabs>
          <w:tab w:val="left" w:pos="851"/>
        </w:tabs>
        <w:spacing w:before="60" w:after="60"/>
        <w:ind w:left="0" w:firstLine="567"/>
        <w:jc w:val="both"/>
        <w:rPr>
          <w:rFonts w:ascii="Times New Roman" w:hAnsi="Times New Roman"/>
          <w:color w:val="000000"/>
          <w:sz w:val="26"/>
          <w:szCs w:val="26"/>
        </w:rPr>
      </w:pPr>
      <w:r>
        <w:rPr>
          <w:rFonts w:ascii="Times New Roman" w:hAnsi="Times New Roman"/>
          <w:color w:val="000000"/>
          <w:sz w:val="26"/>
          <w:szCs w:val="26"/>
        </w:rPr>
        <w:t xml:space="preserve">Hợp đồng này làm thành 04 bản có giá trị pháp lý ngang nhau, mỗi bên giữ 02 bản. </w:t>
      </w:r>
    </w:p>
    <w:p w14:paraId="718CDFAB" w14:textId="77777777" w:rsidR="00371FD2" w:rsidRDefault="00371FD2" w:rsidP="00371FD2">
      <w:pPr>
        <w:widowControl w:val="0"/>
        <w:numPr>
          <w:ilvl w:val="0"/>
          <w:numId w:val="4"/>
        </w:numPr>
        <w:tabs>
          <w:tab w:val="left" w:pos="851"/>
        </w:tabs>
        <w:spacing w:before="60" w:after="60"/>
        <w:ind w:left="0" w:firstLine="567"/>
        <w:jc w:val="both"/>
        <w:rPr>
          <w:rFonts w:ascii="Times New Roman" w:hAnsi="Times New Roman"/>
          <w:color w:val="000000"/>
          <w:sz w:val="26"/>
          <w:szCs w:val="26"/>
        </w:rPr>
      </w:pPr>
      <w:r>
        <w:rPr>
          <w:rFonts w:ascii="Times New Roman" w:hAnsi="Times New Roman"/>
          <w:color w:val="000000"/>
          <w:sz w:val="26"/>
          <w:szCs w:val="26"/>
        </w:rPr>
        <w:t>Hợp đồng có hiệu lực kể từ ngày ký.</w:t>
      </w:r>
    </w:p>
    <w:tbl>
      <w:tblPr>
        <w:tblW w:w="9060" w:type="dxa"/>
        <w:tblInd w:w="108" w:type="dxa"/>
        <w:tblLayout w:type="fixed"/>
        <w:tblLook w:val="04A0" w:firstRow="1" w:lastRow="0" w:firstColumn="1" w:lastColumn="0" w:noHBand="0" w:noVBand="1"/>
      </w:tblPr>
      <w:tblGrid>
        <w:gridCol w:w="4109"/>
        <w:gridCol w:w="4951"/>
      </w:tblGrid>
      <w:tr w:rsidR="00371FD2" w14:paraId="75482209" w14:textId="77777777" w:rsidTr="00371FD2">
        <w:trPr>
          <w:trHeight w:val="1843"/>
        </w:trPr>
        <w:tc>
          <w:tcPr>
            <w:tcW w:w="4111" w:type="dxa"/>
          </w:tcPr>
          <w:p w14:paraId="446DA3A0" w14:textId="77777777" w:rsidR="00371FD2" w:rsidRDefault="00371FD2">
            <w:pPr>
              <w:widowControl w:val="0"/>
              <w:jc w:val="center"/>
              <w:rPr>
                <w:rFonts w:ascii="Times New Roman" w:hAnsi="Times New Roman"/>
                <w:b/>
                <w:sz w:val="26"/>
                <w:szCs w:val="26"/>
              </w:rPr>
            </w:pPr>
            <w:r>
              <w:rPr>
                <w:rFonts w:ascii="Times New Roman" w:hAnsi="Times New Roman"/>
                <w:b/>
                <w:sz w:val="26"/>
                <w:szCs w:val="26"/>
              </w:rPr>
              <w:t>BÊN B</w:t>
            </w:r>
          </w:p>
          <w:p w14:paraId="3D2B0F4F" w14:textId="77777777" w:rsidR="00371FD2" w:rsidRDefault="00371FD2">
            <w:pPr>
              <w:widowControl w:val="0"/>
              <w:jc w:val="center"/>
              <w:rPr>
                <w:rFonts w:ascii="Times New Roman" w:hAnsi="Times New Roman"/>
                <w:i/>
                <w:color w:val="000000"/>
                <w:sz w:val="26"/>
                <w:szCs w:val="26"/>
              </w:rPr>
            </w:pPr>
            <w:r>
              <w:rPr>
                <w:rFonts w:ascii="Times New Roman" w:hAnsi="Times New Roman"/>
                <w:i/>
                <w:sz w:val="26"/>
                <w:szCs w:val="26"/>
              </w:rPr>
              <w:t>(Ký và ghi rõ họ tên)</w:t>
            </w:r>
          </w:p>
          <w:p w14:paraId="37F72FE7" w14:textId="77777777" w:rsidR="00371FD2" w:rsidRDefault="00371FD2">
            <w:pPr>
              <w:tabs>
                <w:tab w:val="left" w:pos="1560"/>
              </w:tabs>
              <w:jc w:val="center"/>
              <w:rPr>
                <w:rFonts w:ascii="Times New Roman" w:hAnsi="Times New Roman"/>
                <w:sz w:val="26"/>
                <w:szCs w:val="26"/>
              </w:rPr>
            </w:pPr>
          </w:p>
        </w:tc>
        <w:tc>
          <w:tcPr>
            <w:tcW w:w="4953" w:type="dxa"/>
          </w:tcPr>
          <w:p w14:paraId="20F58178" w14:textId="77777777" w:rsidR="00371FD2" w:rsidRDefault="00371FD2">
            <w:pPr>
              <w:jc w:val="center"/>
              <w:rPr>
                <w:rFonts w:ascii="Times New Roman" w:hAnsi="Times New Roman"/>
                <w:b/>
                <w:sz w:val="26"/>
                <w:szCs w:val="26"/>
              </w:rPr>
            </w:pPr>
            <w:r>
              <w:rPr>
                <w:rFonts w:ascii="Times New Roman" w:hAnsi="Times New Roman"/>
                <w:b/>
                <w:sz w:val="26"/>
                <w:szCs w:val="26"/>
              </w:rPr>
              <w:t>ĐẠI DIỆN BÊN A</w:t>
            </w:r>
          </w:p>
          <w:p w14:paraId="05749630" w14:textId="77777777" w:rsidR="00371FD2" w:rsidRDefault="00371FD2">
            <w:pPr>
              <w:widowControl w:val="0"/>
              <w:jc w:val="center"/>
              <w:rPr>
                <w:rFonts w:ascii="Times New Roman" w:hAnsi="Times New Roman"/>
                <w:color w:val="000000"/>
                <w:sz w:val="26"/>
                <w:szCs w:val="26"/>
              </w:rPr>
            </w:pPr>
          </w:p>
          <w:p w14:paraId="64B26EC0" w14:textId="77777777" w:rsidR="00371FD2" w:rsidRDefault="00371FD2">
            <w:pPr>
              <w:widowControl w:val="0"/>
              <w:jc w:val="center"/>
              <w:rPr>
                <w:rFonts w:ascii="Times New Roman" w:hAnsi="Times New Roman"/>
                <w:color w:val="000000"/>
                <w:sz w:val="26"/>
                <w:szCs w:val="26"/>
              </w:rPr>
            </w:pPr>
          </w:p>
          <w:p w14:paraId="2C4FA83F" w14:textId="77777777" w:rsidR="00371FD2" w:rsidRDefault="00371FD2">
            <w:pPr>
              <w:widowControl w:val="0"/>
              <w:jc w:val="center"/>
              <w:rPr>
                <w:rFonts w:ascii="Times New Roman" w:hAnsi="Times New Roman"/>
                <w:color w:val="000000"/>
                <w:sz w:val="26"/>
                <w:szCs w:val="26"/>
              </w:rPr>
            </w:pPr>
          </w:p>
          <w:p w14:paraId="06F65354" w14:textId="77777777" w:rsidR="00371FD2" w:rsidRDefault="00371FD2">
            <w:pPr>
              <w:widowControl w:val="0"/>
              <w:jc w:val="center"/>
              <w:rPr>
                <w:rFonts w:ascii="Times New Roman" w:hAnsi="Times New Roman"/>
                <w:color w:val="000000"/>
                <w:sz w:val="26"/>
                <w:szCs w:val="26"/>
              </w:rPr>
            </w:pPr>
          </w:p>
          <w:p w14:paraId="32E77A35" w14:textId="77777777" w:rsidR="00371FD2" w:rsidRDefault="00371FD2">
            <w:pPr>
              <w:widowControl w:val="0"/>
              <w:jc w:val="center"/>
              <w:rPr>
                <w:rFonts w:ascii="Times New Roman" w:hAnsi="Times New Roman"/>
                <w:b/>
                <w:color w:val="000000"/>
                <w:sz w:val="26"/>
                <w:szCs w:val="26"/>
              </w:rPr>
            </w:pPr>
            <w:r>
              <w:rPr>
                <w:rFonts w:ascii="Times New Roman" w:hAnsi="Times New Roman"/>
                <w:b/>
                <w:color w:val="000000"/>
                <w:sz w:val="26"/>
                <w:szCs w:val="26"/>
              </w:rPr>
              <w:t>ThS. Trương Vĩnh An</w:t>
            </w:r>
          </w:p>
        </w:tc>
      </w:tr>
    </w:tbl>
    <w:p w14:paraId="6B4EAADA" w14:textId="77777777" w:rsidR="00371FD2" w:rsidRDefault="00371FD2" w:rsidP="00371FD2">
      <w:pPr>
        <w:rPr>
          <w:rFonts w:ascii="Times New Roman" w:hAnsi="Times New Roman"/>
          <w:sz w:val="24"/>
          <w:szCs w:val="20"/>
        </w:rPr>
      </w:pPr>
    </w:p>
    <w:p w14:paraId="43FD6980" w14:textId="77777777" w:rsidR="00371FD2" w:rsidRDefault="00371FD2" w:rsidP="00371FD2">
      <w:pPr>
        <w:pStyle w:val="SHeading"/>
      </w:pPr>
    </w:p>
    <w:sectPr w:rsidR="00371FD2" w:rsidSect="00371FD2">
      <w:pgSz w:w="11907" w:h="16839"/>
      <w:pgMar w:top="1134" w:right="850" w:bottom="1134" w:left="1701"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2A87" w:usb1="00000000" w:usb2="00000000"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VNI-Souvir">
    <w:panose1 w:val="00000000000000000000"/>
    <w:charset w:val="00"/>
    <w:family w:val="auto"/>
    <w:pitch w:val="variable"/>
    <w:sig w:usb0="00000003" w:usb1="00000000" w:usb2="00000000" w:usb3="00000000" w:csb0="00000001" w:csb1="00000000"/>
  </w:font>
  <w:font w:name="VNI-Times">
    <w:panose1 w:val="00000000000000000000"/>
    <w:charset w:val="00"/>
    <w:family w:val="auto"/>
    <w:pitch w:val="variable"/>
    <w:sig w:usb0="00000003" w:usb1="00000000" w:usb2="00000000" w:usb3="00000000" w:csb0="00000001" w:csb1="00000000"/>
  </w:font>
  <w:font w:name="Calibri Light">
    <w:altName w:val="Arial"/>
    <w:charset w:val="00"/>
    <w:family w:val="swiss"/>
    <w:pitch w:val="variable"/>
    <w:sig w:usb0="00000000" w:usb1="C0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FA0514D"/>
    <w:multiLevelType w:val="hybridMultilevel"/>
    <w:tmpl w:val="0600968E"/>
    <w:lvl w:ilvl="0" w:tplc="30300228">
      <w:start w:val="1"/>
      <w:numFmt w:val="decimal"/>
      <w:lvlText w:val="%1."/>
      <w:lvlJc w:val="left"/>
      <w:pPr>
        <w:tabs>
          <w:tab w:val="num" w:pos="930"/>
        </w:tabs>
        <w:ind w:left="930" w:hanging="360"/>
      </w:pPr>
    </w:lvl>
    <w:lvl w:ilvl="1" w:tplc="04090019">
      <w:start w:val="1"/>
      <w:numFmt w:val="lowerLetter"/>
      <w:lvlText w:val="%2."/>
      <w:lvlJc w:val="left"/>
      <w:pPr>
        <w:tabs>
          <w:tab w:val="num" w:pos="1650"/>
        </w:tabs>
        <w:ind w:left="1650" w:hanging="360"/>
      </w:pPr>
    </w:lvl>
    <w:lvl w:ilvl="2" w:tplc="0409001B">
      <w:start w:val="1"/>
      <w:numFmt w:val="lowerRoman"/>
      <w:lvlText w:val="%3."/>
      <w:lvlJc w:val="right"/>
      <w:pPr>
        <w:tabs>
          <w:tab w:val="num" w:pos="2370"/>
        </w:tabs>
        <w:ind w:left="2370" w:hanging="180"/>
      </w:pPr>
    </w:lvl>
    <w:lvl w:ilvl="3" w:tplc="0409000F">
      <w:start w:val="1"/>
      <w:numFmt w:val="decimal"/>
      <w:lvlText w:val="%4."/>
      <w:lvlJc w:val="left"/>
      <w:pPr>
        <w:tabs>
          <w:tab w:val="num" w:pos="3090"/>
        </w:tabs>
        <w:ind w:left="3090" w:hanging="360"/>
      </w:pPr>
    </w:lvl>
    <w:lvl w:ilvl="4" w:tplc="04090019">
      <w:start w:val="1"/>
      <w:numFmt w:val="lowerLetter"/>
      <w:lvlText w:val="%5."/>
      <w:lvlJc w:val="left"/>
      <w:pPr>
        <w:tabs>
          <w:tab w:val="num" w:pos="3810"/>
        </w:tabs>
        <w:ind w:left="3810" w:hanging="360"/>
      </w:pPr>
    </w:lvl>
    <w:lvl w:ilvl="5" w:tplc="0409001B">
      <w:start w:val="1"/>
      <w:numFmt w:val="lowerRoman"/>
      <w:lvlText w:val="%6."/>
      <w:lvlJc w:val="right"/>
      <w:pPr>
        <w:tabs>
          <w:tab w:val="num" w:pos="4530"/>
        </w:tabs>
        <w:ind w:left="4530" w:hanging="180"/>
      </w:pPr>
    </w:lvl>
    <w:lvl w:ilvl="6" w:tplc="0409000F">
      <w:start w:val="1"/>
      <w:numFmt w:val="decimal"/>
      <w:lvlText w:val="%7."/>
      <w:lvlJc w:val="left"/>
      <w:pPr>
        <w:tabs>
          <w:tab w:val="num" w:pos="5250"/>
        </w:tabs>
        <w:ind w:left="5250" w:hanging="360"/>
      </w:pPr>
    </w:lvl>
    <w:lvl w:ilvl="7" w:tplc="04090019">
      <w:start w:val="1"/>
      <w:numFmt w:val="lowerLetter"/>
      <w:lvlText w:val="%8."/>
      <w:lvlJc w:val="left"/>
      <w:pPr>
        <w:tabs>
          <w:tab w:val="num" w:pos="5970"/>
        </w:tabs>
        <w:ind w:left="5970" w:hanging="360"/>
      </w:pPr>
    </w:lvl>
    <w:lvl w:ilvl="8" w:tplc="0409001B">
      <w:start w:val="1"/>
      <w:numFmt w:val="lowerRoman"/>
      <w:lvlText w:val="%9."/>
      <w:lvlJc w:val="right"/>
      <w:pPr>
        <w:tabs>
          <w:tab w:val="num" w:pos="6690"/>
        </w:tabs>
        <w:ind w:left="6690" w:hanging="180"/>
      </w:pPr>
    </w:lvl>
  </w:abstractNum>
  <w:abstractNum w:abstractNumId="1">
    <w:nsid w:val="5C48755C"/>
    <w:multiLevelType w:val="hybridMultilevel"/>
    <w:tmpl w:val="91F03078"/>
    <w:lvl w:ilvl="0" w:tplc="D1DC8A42">
      <w:start w:val="1"/>
      <w:numFmt w:val="decimal"/>
      <w:lvlText w:val="%1."/>
      <w:lvlJc w:val="left"/>
      <w:pPr>
        <w:ind w:left="927" w:hanging="360"/>
      </w:pPr>
      <w:rPr>
        <w:rFonts w:ascii="Times New Roman" w:eastAsia="Times New Roman" w:hAnsi="Times New Roman" w:cs="Times New Roman"/>
      </w:rPr>
    </w:lvl>
    <w:lvl w:ilvl="1" w:tplc="04090003">
      <w:start w:val="1"/>
      <w:numFmt w:val="bullet"/>
      <w:lvlText w:val="o"/>
      <w:lvlJc w:val="left"/>
      <w:pPr>
        <w:ind w:left="1647" w:hanging="360"/>
      </w:pPr>
      <w:rPr>
        <w:rFonts w:ascii="Courier New" w:hAnsi="Courier New" w:cs="Courier New" w:hint="default"/>
      </w:rPr>
    </w:lvl>
    <w:lvl w:ilvl="2" w:tplc="04090005">
      <w:start w:val="1"/>
      <w:numFmt w:val="bullet"/>
      <w:lvlText w:val=""/>
      <w:lvlJc w:val="left"/>
      <w:pPr>
        <w:ind w:left="2367" w:hanging="360"/>
      </w:pPr>
      <w:rPr>
        <w:rFonts w:ascii="Wingdings" w:hAnsi="Wingdings" w:hint="default"/>
      </w:rPr>
    </w:lvl>
    <w:lvl w:ilvl="3" w:tplc="04090001">
      <w:start w:val="1"/>
      <w:numFmt w:val="bullet"/>
      <w:lvlText w:val=""/>
      <w:lvlJc w:val="left"/>
      <w:pPr>
        <w:ind w:left="3087" w:hanging="360"/>
      </w:pPr>
      <w:rPr>
        <w:rFonts w:ascii="Symbol" w:hAnsi="Symbol" w:hint="default"/>
      </w:rPr>
    </w:lvl>
    <w:lvl w:ilvl="4" w:tplc="04090003">
      <w:start w:val="1"/>
      <w:numFmt w:val="bullet"/>
      <w:lvlText w:val="o"/>
      <w:lvlJc w:val="left"/>
      <w:pPr>
        <w:ind w:left="3807" w:hanging="360"/>
      </w:pPr>
      <w:rPr>
        <w:rFonts w:ascii="Courier New" w:hAnsi="Courier New" w:cs="Courier New" w:hint="default"/>
      </w:rPr>
    </w:lvl>
    <w:lvl w:ilvl="5" w:tplc="04090005">
      <w:start w:val="1"/>
      <w:numFmt w:val="bullet"/>
      <w:lvlText w:val=""/>
      <w:lvlJc w:val="left"/>
      <w:pPr>
        <w:ind w:left="4527" w:hanging="360"/>
      </w:pPr>
      <w:rPr>
        <w:rFonts w:ascii="Wingdings" w:hAnsi="Wingdings" w:hint="default"/>
      </w:rPr>
    </w:lvl>
    <w:lvl w:ilvl="6" w:tplc="04090001">
      <w:start w:val="1"/>
      <w:numFmt w:val="bullet"/>
      <w:lvlText w:val=""/>
      <w:lvlJc w:val="left"/>
      <w:pPr>
        <w:ind w:left="5247" w:hanging="360"/>
      </w:pPr>
      <w:rPr>
        <w:rFonts w:ascii="Symbol" w:hAnsi="Symbol" w:hint="default"/>
      </w:rPr>
    </w:lvl>
    <w:lvl w:ilvl="7" w:tplc="04090003">
      <w:start w:val="1"/>
      <w:numFmt w:val="bullet"/>
      <w:lvlText w:val="o"/>
      <w:lvlJc w:val="left"/>
      <w:pPr>
        <w:ind w:left="5967" w:hanging="360"/>
      </w:pPr>
      <w:rPr>
        <w:rFonts w:ascii="Courier New" w:hAnsi="Courier New" w:cs="Courier New" w:hint="default"/>
      </w:rPr>
    </w:lvl>
    <w:lvl w:ilvl="8" w:tplc="04090005">
      <w:start w:val="1"/>
      <w:numFmt w:val="bullet"/>
      <w:lvlText w:val=""/>
      <w:lvlJc w:val="left"/>
      <w:pPr>
        <w:ind w:left="6687" w:hanging="360"/>
      </w:pPr>
      <w:rPr>
        <w:rFonts w:ascii="Wingdings" w:hAnsi="Wingdings" w:hint="default"/>
      </w:rPr>
    </w:lvl>
  </w:abstractNum>
  <w:abstractNum w:abstractNumId="2">
    <w:nsid w:val="68A60073"/>
    <w:multiLevelType w:val="hybridMultilevel"/>
    <w:tmpl w:val="EA426CBE"/>
    <w:lvl w:ilvl="0" w:tplc="DC5C539C">
      <w:start w:val="1"/>
      <w:numFmt w:val="decimal"/>
      <w:lvlText w:val="%1."/>
      <w:lvlJc w:val="left"/>
      <w:pPr>
        <w:ind w:left="927" w:hanging="360"/>
      </w:pPr>
      <w:rPr>
        <w:b w:val="0"/>
      </w:rPr>
    </w:lvl>
    <w:lvl w:ilvl="1" w:tplc="04090019">
      <w:start w:val="1"/>
      <w:numFmt w:val="lowerLetter"/>
      <w:lvlText w:val="%2."/>
      <w:lvlJc w:val="left"/>
      <w:pPr>
        <w:ind w:left="1647" w:hanging="360"/>
      </w:pPr>
    </w:lvl>
    <w:lvl w:ilvl="2" w:tplc="0409001B">
      <w:start w:val="1"/>
      <w:numFmt w:val="lowerRoman"/>
      <w:lvlText w:val="%3."/>
      <w:lvlJc w:val="right"/>
      <w:pPr>
        <w:ind w:left="2367" w:hanging="180"/>
      </w:pPr>
    </w:lvl>
    <w:lvl w:ilvl="3" w:tplc="0409000F">
      <w:start w:val="1"/>
      <w:numFmt w:val="decimal"/>
      <w:lvlText w:val="%4."/>
      <w:lvlJc w:val="left"/>
      <w:pPr>
        <w:ind w:left="3087" w:hanging="360"/>
      </w:pPr>
    </w:lvl>
    <w:lvl w:ilvl="4" w:tplc="04090019">
      <w:start w:val="1"/>
      <w:numFmt w:val="lowerLetter"/>
      <w:lvlText w:val="%5."/>
      <w:lvlJc w:val="left"/>
      <w:pPr>
        <w:ind w:left="3807" w:hanging="360"/>
      </w:pPr>
    </w:lvl>
    <w:lvl w:ilvl="5" w:tplc="0409001B">
      <w:start w:val="1"/>
      <w:numFmt w:val="lowerRoman"/>
      <w:lvlText w:val="%6."/>
      <w:lvlJc w:val="right"/>
      <w:pPr>
        <w:ind w:left="4527" w:hanging="180"/>
      </w:pPr>
    </w:lvl>
    <w:lvl w:ilvl="6" w:tplc="0409000F">
      <w:start w:val="1"/>
      <w:numFmt w:val="decimal"/>
      <w:lvlText w:val="%7."/>
      <w:lvlJc w:val="left"/>
      <w:pPr>
        <w:ind w:left="5247" w:hanging="360"/>
      </w:pPr>
    </w:lvl>
    <w:lvl w:ilvl="7" w:tplc="04090019">
      <w:start w:val="1"/>
      <w:numFmt w:val="lowerLetter"/>
      <w:lvlText w:val="%8."/>
      <w:lvlJc w:val="left"/>
      <w:pPr>
        <w:ind w:left="5967" w:hanging="360"/>
      </w:pPr>
    </w:lvl>
    <w:lvl w:ilvl="8" w:tplc="0409001B">
      <w:start w:val="1"/>
      <w:numFmt w:val="lowerRoman"/>
      <w:lvlText w:val="%9."/>
      <w:lvlJc w:val="right"/>
      <w:pPr>
        <w:ind w:left="6687" w:hanging="180"/>
      </w:pPr>
    </w:lvl>
  </w:abstractNum>
  <w:abstractNum w:abstractNumId="3">
    <w:nsid w:val="76DF2CB7"/>
    <w:multiLevelType w:val="hybridMultilevel"/>
    <w:tmpl w:val="0600968E"/>
    <w:lvl w:ilvl="0" w:tplc="30300228">
      <w:start w:val="1"/>
      <w:numFmt w:val="decimal"/>
      <w:lvlText w:val="%1."/>
      <w:lvlJc w:val="left"/>
      <w:pPr>
        <w:tabs>
          <w:tab w:val="num" w:pos="930"/>
        </w:tabs>
        <w:ind w:left="930" w:hanging="360"/>
      </w:pPr>
    </w:lvl>
    <w:lvl w:ilvl="1" w:tplc="04090019">
      <w:start w:val="1"/>
      <w:numFmt w:val="lowerLetter"/>
      <w:lvlText w:val="%2."/>
      <w:lvlJc w:val="left"/>
      <w:pPr>
        <w:tabs>
          <w:tab w:val="num" w:pos="1650"/>
        </w:tabs>
        <w:ind w:left="1650" w:hanging="360"/>
      </w:pPr>
    </w:lvl>
    <w:lvl w:ilvl="2" w:tplc="0409001B">
      <w:start w:val="1"/>
      <w:numFmt w:val="lowerRoman"/>
      <w:lvlText w:val="%3."/>
      <w:lvlJc w:val="right"/>
      <w:pPr>
        <w:tabs>
          <w:tab w:val="num" w:pos="2370"/>
        </w:tabs>
        <w:ind w:left="2370" w:hanging="180"/>
      </w:pPr>
    </w:lvl>
    <w:lvl w:ilvl="3" w:tplc="0409000F">
      <w:start w:val="1"/>
      <w:numFmt w:val="decimal"/>
      <w:lvlText w:val="%4."/>
      <w:lvlJc w:val="left"/>
      <w:pPr>
        <w:tabs>
          <w:tab w:val="num" w:pos="3090"/>
        </w:tabs>
        <w:ind w:left="3090" w:hanging="360"/>
      </w:pPr>
    </w:lvl>
    <w:lvl w:ilvl="4" w:tplc="04090019">
      <w:start w:val="1"/>
      <w:numFmt w:val="lowerLetter"/>
      <w:lvlText w:val="%5."/>
      <w:lvlJc w:val="left"/>
      <w:pPr>
        <w:tabs>
          <w:tab w:val="num" w:pos="3810"/>
        </w:tabs>
        <w:ind w:left="3810" w:hanging="360"/>
      </w:pPr>
    </w:lvl>
    <w:lvl w:ilvl="5" w:tplc="0409001B">
      <w:start w:val="1"/>
      <w:numFmt w:val="lowerRoman"/>
      <w:lvlText w:val="%6."/>
      <w:lvlJc w:val="right"/>
      <w:pPr>
        <w:tabs>
          <w:tab w:val="num" w:pos="4530"/>
        </w:tabs>
        <w:ind w:left="4530" w:hanging="180"/>
      </w:pPr>
    </w:lvl>
    <w:lvl w:ilvl="6" w:tplc="0409000F">
      <w:start w:val="1"/>
      <w:numFmt w:val="decimal"/>
      <w:lvlText w:val="%7."/>
      <w:lvlJc w:val="left"/>
      <w:pPr>
        <w:tabs>
          <w:tab w:val="num" w:pos="5250"/>
        </w:tabs>
        <w:ind w:left="5250" w:hanging="360"/>
      </w:pPr>
    </w:lvl>
    <w:lvl w:ilvl="7" w:tplc="04090019">
      <w:start w:val="1"/>
      <w:numFmt w:val="lowerLetter"/>
      <w:lvlText w:val="%8."/>
      <w:lvlJc w:val="left"/>
      <w:pPr>
        <w:tabs>
          <w:tab w:val="num" w:pos="5970"/>
        </w:tabs>
        <w:ind w:left="5970" w:hanging="360"/>
      </w:pPr>
    </w:lvl>
    <w:lvl w:ilvl="8" w:tplc="0409001B">
      <w:start w:val="1"/>
      <w:numFmt w:val="lowerRoman"/>
      <w:lvlText w:val="%9."/>
      <w:lvlJc w:val="right"/>
      <w:pPr>
        <w:tabs>
          <w:tab w:val="num" w:pos="6690"/>
        </w:tabs>
        <w:ind w:left="6690" w:hanging="180"/>
      </w:pPr>
    </w:lvl>
  </w:abstractNum>
  <w:num w:numId="1">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
    <w:lvlOverride w:ilvl="0">
      <w:startOverride w:val="1"/>
    </w:lvlOverride>
    <w:lvlOverride w:ilvl="1"/>
    <w:lvlOverride w:ilvl="2"/>
    <w:lvlOverride w:ilvl="3"/>
    <w:lvlOverride w:ilvl="4"/>
    <w:lvlOverride w:ilvl="5"/>
    <w:lvlOverride w:ilvl="6"/>
    <w:lvlOverride w:ilvl="7"/>
    <w:lvlOverride w:ilvl="8"/>
  </w:num>
  <w:num w:numId="4">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71FD2"/>
    <w:rsid w:val="0001040D"/>
    <w:rsid w:val="00371FD2"/>
    <w:rsid w:val="00562E44"/>
    <w:rsid w:val="0097023E"/>
    <w:rsid w:val="00E509D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date"/>
  <w:shapeDefaults>
    <o:shapedefaults v:ext="edit" spidmax="1026"/>
    <o:shapelayout v:ext="edit">
      <o:idmap v:ext="edit" data="1"/>
    </o:shapelayout>
  </w:shapeDefaults>
  <w:decimalSymbol w:val="."/>
  <w:listSeparator w:val=","/>
  <w14:docId w14:val="253B727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0" w:line="240" w:lineRule="auto"/>
    </w:pPr>
  </w:style>
  <w:style w:type="paragraph" w:styleId="Heading1">
    <w:name w:val="heading 1"/>
    <w:basedOn w:val="Normal"/>
    <w:next w:val="Normal"/>
    <w:link w:val="Heading1Char"/>
    <w:qFormat/>
    <w:rsid w:val="00371FD2"/>
    <w:pPr>
      <w:keepNext/>
      <w:spacing w:before="16" w:after="16" w:line="360" w:lineRule="auto"/>
      <w:ind w:left="714" w:firstLine="851"/>
      <w:jc w:val="center"/>
      <w:outlineLvl w:val="0"/>
    </w:pPr>
    <w:rPr>
      <w:rFonts w:ascii="VNI-Souvir" w:eastAsia="Times New Roman" w:hAnsi="VNI-Souvir" w:cs="Times New Roman"/>
      <w:b/>
      <w:sz w:val="24"/>
      <w:szCs w:val="20"/>
      <w:u w:val="single"/>
      <w:lang w:val="en-GB" w:eastAsia="x-none"/>
    </w:rPr>
  </w:style>
  <w:style w:type="paragraph" w:styleId="Heading3">
    <w:name w:val="heading 3"/>
    <w:basedOn w:val="Normal"/>
    <w:next w:val="Normal"/>
    <w:link w:val="Heading3Char"/>
    <w:semiHidden/>
    <w:unhideWhenUsed/>
    <w:qFormat/>
    <w:rsid w:val="00371FD2"/>
    <w:pPr>
      <w:keepNext/>
      <w:spacing w:before="16" w:after="16" w:line="360" w:lineRule="auto"/>
      <w:ind w:left="714" w:hanging="357"/>
      <w:jc w:val="center"/>
      <w:outlineLvl w:val="2"/>
    </w:pPr>
    <w:rPr>
      <w:rFonts w:ascii="VNI-Times" w:eastAsia="Times New Roman" w:hAnsi="VNI-Times" w:cs="Times New Roman"/>
      <w:i/>
      <w:sz w:val="24"/>
      <w:szCs w:val="20"/>
      <w:lang w:val="x-none" w:eastAsia="x-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Heading">
    <w:name w:val="SHeading"/>
    <w:basedOn w:val="Normal"/>
    <w:link w:val="SHeadingChar"/>
    <w:rsid w:val="00371FD2"/>
    <w:rPr>
      <w:rFonts w:ascii="Times New Roman" w:hAnsi="Times New Roman" w:cs="Times New Roman"/>
      <w:b/>
      <w:sz w:val="26"/>
    </w:rPr>
  </w:style>
  <w:style w:type="character" w:customStyle="1" w:styleId="SHeadingChar">
    <w:name w:val="SHeading Char"/>
    <w:basedOn w:val="DefaultParagraphFont"/>
    <w:link w:val="SHeading"/>
    <w:rsid w:val="00371FD2"/>
    <w:rPr>
      <w:rFonts w:ascii="Times New Roman" w:hAnsi="Times New Roman" w:cs="Times New Roman"/>
      <w:b/>
      <w:sz w:val="26"/>
    </w:rPr>
  </w:style>
  <w:style w:type="paragraph" w:customStyle="1" w:styleId="StdText">
    <w:name w:val="StdText"/>
    <w:basedOn w:val="Normal"/>
    <w:link w:val="StdTextChar"/>
    <w:rsid w:val="00371FD2"/>
    <w:rPr>
      <w:rFonts w:ascii="Times New Roman" w:hAnsi="Times New Roman" w:cs="Times New Roman"/>
      <w:sz w:val="26"/>
    </w:rPr>
  </w:style>
  <w:style w:type="character" w:customStyle="1" w:styleId="StdTextChar">
    <w:name w:val="StdText Char"/>
    <w:basedOn w:val="DefaultParagraphFont"/>
    <w:link w:val="StdText"/>
    <w:rsid w:val="00371FD2"/>
    <w:rPr>
      <w:rFonts w:ascii="Times New Roman" w:hAnsi="Times New Roman" w:cs="Times New Roman"/>
      <w:sz w:val="26"/>
    </w:rPr>
  </w:style>
  <w:style w:type="paragraph" w:customStyle="1" w:styleId="ChiTietHopDong">
    <w:name w:val="ChiTietHopDong"/>
    <w:basedOn w:val="Normal"/>
    <w:link w:val="ChiTietHopDongChar"/>
    <w:rsid w:val="00371FD2"/>
    <w:rPr>
      <w:rFonts w:ascii="Times New Roman" w:hAnsi="Times New Roman" w:cs="Times New Roman"/>
    </w:rPr>
  </w:style>
  <w:style w:type="character" w:customStyle="1" w:styleId="ChiTietHopDongChar">
    <w:name w:val="ChiTietHopDong Char"/>
    <w:basedOn w:val="DefaultParagraphFont"/>
    <w:link w:val="ChiTietHopDong"/>
    <w:rsid w:val="00371FD2"/>
    <w:rPr>
      <w:rFonts w:ascii="Times New Roman" w:hAnsi="Times New Roman" w:cs="Times New Roman"/>
    </w:rPr>
  </w:style>
  <w:style w:type="character" w:customStyle="1" w:styleId="Heading1Char">
    <w:name w:val="Heading 1 Char"/>
    <w:basedOn w:val="DefaultParagraphFont"/>
    <w:link w:val="Heading1"/>
    <w:rsid w:val="00371FD2"/>
    <w:rPr>
      <w:rFonts w:ascii="VNI-Souvir" w:eastAsia="Times New Roman" w:hAnsi="VNI-Souvir" w:cs="Times New Roman"/>
      <w:b/>
      <w:sz w:val="24"/>
      <w:szCs w:val="20"/>
      <w:u w:val="single"/>
      <w:lang w:val="en-GB" w:eastAsia="x-none"/>
    </w:rPr>
  </w:style>
  <w:style w:type="character" w:customStyle="1" w:styleId="Heading3Char">
    <w:name w:val="Heading 3 Char"/>
    <w:basedOn w:val="DefaultParagraphFont"/>
    <w:link w:val="Heading3"/>
    <w:semiHidden/>
    <w:rsid w:val="00371FD2"/>
    <w:rPr>
      <w:rFonts w:ascii="VNI-Times" w:eastAsia="Times New Roman" w:hAnsi="VNI-Times" w:cs="Times New Roman"/>
      <w:i/>
      <w:sz w:val="24"/>
      <w:szCs w:val="20"/>
      <w:lang w:val="x-none" w:eastAsia="x-none"/>
    </w:rPr>
  </w:style>
  <w:style w:type="table" w:styleId="TableGrid">
    <w:name w:val="Table Grid"/>
    <w:basedOn w:val="TableNormal"/>
    <w:uiPriority w:val="39"/>
    <w:rsid w:val="00371FD2"/>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odyText">
    <w:name w:val="Body Text"/>
    <w:basedOn w:val="Normal"/>
    <w:link w:val="BodyTextChar"/>
    <w:semiHidden/>
    <w:unhideWhenUsed/>
    <w:rsid w:val="00371FD2"/>
    <w:pPr>
      <w:spacing w:before="16" w:after="16" w:line="360" w:lineRule="auto"/>
      <w:ind w:left="714" w:hanging="357"/>
      <w:jc w:val="both"/>
    </w:pPr>
    <w:rPr>
      <w:rFonts w:ascii="VNI-Times" w:eastAsia="Times New Roman" w:hAnsi="VNI-Times" w:cs="Times New Roman"/>
      <w:i/>
      <w:sz w:val="24"/>
      <w:szCs w:val="20"/>
    </w:rPr>
  </w:style>
  <w:style w:type="character" w:customStyle="1" w:styleId="BodyTextChar">
    <w:name w:val="Body Text Char"/>
    <w:basedOn w:val="DefaultParagraphFont"/>
    <w:link w:val="BodyText"/>
    <w:semiHidden/>
    <w:rsid w:val="00371FD2"/>
    <w:rPr>
      <w:rFonts w:ascii="VNI-Times" w:eastAsia="Times New Roman" w:hAnsi="VNI-Times" w:cs="Times New Roman"/>
      <w:i/>
      <w:sz w:val="24"/>
      <w:szCs w:val="2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0" w:line="240" w:lineRule="auto"/>
    </w:pPr>
  </w:style>
  <w:style w:type="paragraph" w:styleId="Heading1">
    <w:name w:val="heading 1"/>
    <w:basedOn w:val="Normal"/>
    <w:next w:val="Normal"/>
    <w:link w:val="Heading1Char"/>
    <w:qFormat/>
    <w:rsid w:val="00371FD2"/>
    <w:pPr>
      <w:keepNext/>
      <w:spacing w:before="16" w:after="16" w:line="360" w:lineRule="auto"/>
      <w:ind w:left="714" w:firstLine="851"/>
      <w:jc w:val="center"/>
      <w:outlineLvl w:val="0"/>
    </w:pPr>
    <w:rPr>
      <w:rFonts w:ascii="VNI-Souvir" w:eastAsia="Times New Roman" w:hAnsi="VNI-Souvir" w:cs="Times New Roman"/>
      <w:b/>
      <w:sz w:val="24"/>
      <w:szCs w:val="20"/>
      <w:u w:val="single"/>
      <w:lang w:val="en-GB" w:eastAsia="x-none"/>
    </w:rPr>
  </w:style>
  <w:style w:type="paragraph" w:styleId="Heading3">
    <w:name w:val="heading 3"/>
    <w:basedOn w:val="Normal"/>
    <w:next w:val="Normal"/>
    <w:link w:val="Heading3Char"/>
    <w:semiHidden/>
    <w:unhideWhenUsed/>
    <w:qFormat/>
    <w:rsid w:val="00371FD2"/>
    <w:pPr>
      <w:keepNext/>
      <w:spacing w:before="16" w:after="16" w:line="360" w:lineRule="auto"/>
      <w:ind w:left="714" w:hanging="357"/>
      <w:jc w:val="center"/>
      <w:outlineLvl w:val="2"/>
    </w:pPr>
    <w:rPr>
      <w:rFonts w:ascii="VNI-Times" w:eastAsia="Times New Roman" w:hAnsi="VNI-Times" w:cs="Times New Roman"/>
      <w:i/>
      <w:sz w:val="24"/>
      <w:szCs w:val="20"/>
      <w:lang w:val="x-none" w:eastAsia="x-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Heading">
    <w:name w:val="SHeading"/>
    <w:basedOn w:val="Normal"/>
    <w:link w:val="SHeadingChar"/>
    <w:rsid w:val="00371FD2"/>
    <w:rPr>
      <w:rFonts w:ascii="Times New Roman" w:hAnsi="Times New Roman" w:cs="Times New Roman"/>
      <w:b/>
      <w:sz w:val="26"/>
    </w:rPr>
  </w:style>
  <w:style w:type="character" w:customStyle="1" w:styleId="SHeadingChar">
    <w:name w:val="SHeading Char"/>
    <w:basedOn w:val="DefaultParagraphFont"/>
    <w:link w:val="SHeading"/>
    <w:rsid w:val="00371FD2"/>
    <w:rPr>
      <w:rFonts w:ascii="Times New Roman" w:hAnsi="Times New Roman" w:cs="Times New Roman"/>
      <w:b/>
      <w:sz w:val="26"/>
    </w:rPr>
  </w:style>
  <w:style w:type="paragraph" w:customStyle="1" w:styleId="StdText">
    <w:name w:val="StdText"/>
    <w:basedOn w:val="Normal"/>
    <w:link w:val="StdTextChar"/>
    <w:rsid w:val="00371FD2"/>
    <w:rPr>
      <w:rFonts w:ascii="Times New Roman" w:hAnsi="Times New Roman" w:cs="Times New Roman"/>
      <w:sz w:val="26"/>
    </w:rPr>
  </w:style>
  <w:style w:type="character" w:customStyle="1" w:styleId="StdTextChar">
    <w:name w:val="StdText Char"/>
    <w:basedOn w:val="DefaultParagraphFont"/>
    <w:link w:val="StdText"/>
    <w:rsid w:val="00371FD2"/>
    <w:rPr>
      <w:rFonts w:ascii="Times New Roman" w:hAnsi="Times New Roman" w:cs="Times New Roman"/>
      <w:sz w:val="26"/>
    </w:rPr>
  </w:style>
  <w:style w:type="paragraph" w:customStyle="1" w:styleId="ChiTietHopDong">
    <w:name w:val="ChiTietHopDong"/>
    <w:basedOn w:val="Normal"/>
    <w:link w:val="ChiTietHopDongChar"/>
    <w:rsid w:val="00371FD2"/>
    <w:rPr>
      <w:rFonts w:ascii="Times New Roman" w:hAnsi="Times New Roman" w:cs="Times New Roman"/>
    </w:rPr>
  </w:style>
  <w:style w:type="character" w:customStyle="1" w:styleId="ChiTietHopDongChar">
    <w:name w:val="ChiTietHopDong Char"/>
    <w:basedOn w:val="DefaultParagraphFont"/>
    <w:link w:val="ChiTietHopDong"/>
    <w:rsid w:val="00371FD2"/>
    <w:rPr>
      <w:rFonts w:ascii="Times New Roman" w:hAnsi="Times New Roman" w:cs="Times New Roman"/>
    </w:rPr>
  </w:style>
  <w:style w:type="character" w:customStyle="1" w:styleId="Heading1Char">
    <w:name w:val="Heading 1 Char"/>
    <w:basedOn w:val="DefaultParagraphFont"/>
    <w:link w:val="Heading1"/>
    <w:rsid w:val="00371FD2"/>
    <w:rPr>
      <w:rFonts w:ascii="VNI-Souvir" w:eastAsia="Times New Roman" w:hAnsi="VNI-Souvir" w:cs="Times New Roman"/>
      <w:b/>
      <w:sz w:val="24"/>
      <w:szCs w:val="20"/>
      <w:u w:val="single"/>
      <w:lang w:val="en-GB" w:eastAsia="x-none"/>
    </w:rPr>
  </w:style>
  <w:style w:type="character" w:customStyle="1" w:styleId="Heading3Char">
    <w:name w:val="Heading 3 Char"/>
    <w:basedOn w:val="DefaultParagraphFont"/>
    <w:link w:val="Heading3"/>
    <w:semiHidden/>
    <w:rsid w:val="00371FD2"/>
    <w:rPr>
      <w:rFonts w:ascii="VNI-Times" w:eastAsia="Times New Roman" w:hAnsi="VNI-Times" w:cs="Times New Roman"/>
      <w:i/>
      <w:sz w:val="24"/>
      <w:szCs w:val="20"/>
      <w:lang w:val="x-none" w:eastAsia="x-none"/>
    </w:rPr>
  </w:style>
  <w:style w:type="table" w:styleId="TableGrid">
    <w:name w:val="Table Grid"/>
    <w:basedOn w:val="TableNormal"/>
    <w:uiPriority w:val="39"/>
    <w:rsid w:val="00371FD2"/>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odyText">
    <w:name w:val="Body Text"/>
    <w:basedOn w:val="Normal"/>
    <w:link w:val="BodyTextChar"/>
    <w:semiHidden/>
    <w:unhideWhenUsed/>
    <w:rsid w:val="00371FD2"/>
    <w:pPr>
      <w:spacing w:before="16" w:after="16" w:line="360" w:lineRule="auto"/>
      <w:ind w:left="714" w:hanging="357"/>
      <w:jc w:val="both"/>
    </w:pPr>
    <w:rPr>
      <w:rFonts w:ascii="VNI-Times" w:eastAsia="Times New Roman" w:hAnsi="VNI-Times" w:cs="Times New Roman"/>
      <w:i/>
      <w:sz w:val="24"/>
      <w:szCs w:val="20"/>
    </w:rPr>
  </w:style>
  <w:style w:type="character" w:customStyle="1" w:styleId="BodyTextChar">
    <w:name w:val="Body Text Char"/>
    <w:basedOn w:val="DefaultParagraphFont"/>
    <w:link w:val="BodyText"/>
    <w:semiHidden/>
    <w:rsid w:val="00371FD2"/>
    <w:rPr>
      <w:rFonts w:ascii="VNI-Times" w:eastAsia="Times New Roman" w:hAnsi="VNI-Times" w:cs="Times New Roman"/>
      <w:i/>
      <w:sz w:val="24"/>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005740091">
      <w:bodyDiv w:val="1"/>
      <w:marLeft w:val="0"/>
      <w:marRight w:val="0"/>
      <w:marTop w:val="0"/>
      <w:marBottom w:val="0"/>
      <w:divBdr>
        <w:top w:val="none" w:sz="0" w:space="0" w:color="auto"/>
        <w:left w:val="none" w:sz="0" w:space="0" w:color="auto"/>
        <w:bottom w:val="none" w:sz="0" w:space="0" w:color="auto"/>
        <w:right w:val="none" w:sz="0" w:space="0" w:color="auto"/>
      </w:divBdr>
    </w:div>
    <w:div w:id="1380396060">
      <w:bodyDiv w:val="1"/>
      <w:marLeft w:val="0"/>
      <w:marRight w:val="0"/>
      <w:marTop w:val="0"/>
      <w:marBottom w:val="0"/>
      <w:divBdr>
        <w:top w:val="none" w:sz="0" w:space="0" w:color="auto"/>
        <w:left w:val="none" w:sz="0" w:space="0" w:color="auto"/>
        <w:bottom w:val="none" w:sz="0" w:space="0" w:color="auto"/>
        <w:right w:val="none" w:sz="0" w:space="0" w:color="auto"/>
      </w:divBdr>
    </w:div>
    <w:div w:id="1635137837">
      <w:bodyDiv w:val="1"/>
      <w:marLeft w:val="0"/>
      <w:marRight w:val="0"/>
      <w:marTop w:val="0"/>
      <w:marBottom w:val="0"/>
      <w:divBdr>
        <w:top w:val="none" w:sz="0" w:space="0" w:color="auto"/>
        <w:left w:val="none" w:sz="0" w:space="0" w:color="auto"/>
        <w:bottom w:val="none" w:sz="0" w:space="0" w:color="auto"/>
        <w:right w:val="none" w:sz="0" w:space="0" w:color="auto"/>
      </w:divBdr>
    </w:div>
    <w:div w:id="214014453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2</Pages>
  <Words>562</Words>
  <Characters>3209</Characters>
  <Application>Microsoft Office Word</Application>
  <DocSecurity>0</DocSecurity>
  <Lines>26</Lines>
  <Paragraphs>7</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3764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Lê Anh Võ</dc:creator>
  <cp:lastModifiedBy>Admin</cp:lastModifiedBy>
  <cp:revision>2</cp:revision>
  <dcterms:created xsi:type="dcterms:W3CDTF">2018-12-11T02:38:00Z</dcterms:created>
  <dcterms:modified xsi:type="dcterms:W3CDTF">2018-12-11T02:38:00Z</dcterms:modified>
</cp:coreProperties>
</file>